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C787C" w14:textId="77777777" w:rsidR="00E049A0" w:rsidRDefault="00E049A0">
      <w:pPr>
        <w:rPr>
          <w:rFonts w:hint="eastAsia"/>
        </w:rPr>
      </w:pPr>
    </w:p>
    <w:p w14:paraId="1AF6EF23" w14:textId="53E2920F" w:rsidR="00E049A0" w:rsidRDefault="00CE52EF">
      <w:pPr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88FE2C9" wp14:editId="52F6D3F2">
            <wp:extent cx="1988185" cy="499745"/>
            <wp:effectExtent l="0" t="0" r="0" b="0"/>
            <wp:docPr id="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CD23" w14:textId="77777777" w:rsidR="00E049A0" w:rsidRDefault="00E049A0">
      <w:pPr>
        <w:rPr>
          <w:rFonts w:hint="eastAsia"/>
        </w:rPr>
      </w:pPr>
    </w:p>
    <w:p w14:paraId="670A6CC3" w14:textId="77777777" w:rsidR="00A7225F" w:rsidRDefault="00A7225F">
      <w:pPr>
        <w:rPr>
          <w:rFonts w:hint="eastAsia"/>
        </w:rPr>
      </w:pPr>
    </w:p>
    <w:p w14:paraId="15FB65C2" w14:textId="77777777" w:rsidR="00A7225F" w:rsidRDefault="00A7225F">
      <w:pPr>
        <w:rPr>
          <w:rFonts w:hint="eastAsia"/>
        </w:rPr>
      </w:pPr>
    </w:p>
    <w:p w14:paraId="687B930C" w14:textId="77777777" w:rsidR="00A7225F" w:rsidRDefault="00A7225F">
      <w:pPr>
        <w:rPr>
          <w:rFonts w:hint="eastAsia"/>
        </w:rPr>
      </w:pPr>
    </w:p>
    <w:p w14:paraId="67C52FD0" w14:textId="77777777" w:rsidR="009B0854" w:rsidRPr="00810FC5" w:rsidRDefault="009B0854" w:rsidP="009B0854">
      <w:pPr>
        <w:pStyle w:val="36"/>
        <w:ind w:left="1140" w:hanging="380"/>
        <w:rPr>
          <w:rFonts w:hint="eastAsia"/>
        </w:rPr>
      </w:pPr>
      <w:r>
        <w:rPr>
          <w:rFonts w:hint="eastAsia"/>
        </w:rPr>
        <w:t>797 AUDIO</w:t>
      </w:r>
      <w:r>
        <w:rPr>
          <w:rFonts w:hint="eastAsia"/>
        </w:rPr>
        <w:t>全数字会议系统</w:t>
      </w:r>
    </w:p>
    <w:p w14:paraId="12C83374" w14:textId="77777777" w:rsidR="00E049A0" w:rsidRPr="009B0854" w:rsidRDefault="00E049A0">
      <w:pPr>
        <w:pStyle w:val="afff0"/>
        <w:rPr>
          <w:rFonts w:hint="eastAsia"/>
          <w:sz w:val="32"/>
          <w:szCs w:val="32"/>
        </w:rPr>
      </w:pPr>
    </w:p>
    <w:p w14:paraId="256AAA68" w14:textId="77777777" w:rsidR="00E049A0" w:rsidRDefault="003D2231" w:rsidP="003D2231">
      <w:pPr>
        <w:pStyle w:val="afff0"/>
        <w:rPr>
          <w:rFonts w:hint="eastAsia"/>
          <w:sz w:val="32"/>
          <w:szCs w:val="32"/>
        </w:rPr>
      </w:pPr>
      <w:r>
        <w:rPr>
          <w:rFonts w:hint="eastAsia"/>
        </w:rPr>
        <w:t xml:space="preserve">  </w:t>
      </w:r>
      <w:r w:rsidR="009B0854">
        <w:t>HE</w:t>
      </w:r>
      <w:r w:rsidR="0065183C">
        <w:t>901</w:t>
      </w:r>
      <w:r w:rsidR="00E049A0">
        <w:rPr>
          <w:rFonts w:hint="eastAsia"/>
          <w:sz w:val="32"/>
          <w:szCs w:val="32"/>
        </w:rPr>
        <w:t xml:space="preserve"> </w:t>
      </w:r>
      <w:r w:rsidR="00E049A0">
        <w:rPr>
          <w:rFonts w:hint="eastAsia"/>
          <w:sz w:val="32"/>
          <w:szCs w:val="32"/>
        </w:rPr>
        <w:t>系列多功能会议系统</w:t>
      </w:r>
    </w:p>
    <w:p w14:paraId="08181347" w14:textId="77777777" w:rsidR="00E049A0" w:rsidRDefault="00E049A0">
      <w:pPr>
        <w:rPr>
          <w:rFonts w:hint="eastAsia"/>
        </w:rPr>
      </w:pPr>
    </w:p>
    <w:p w14:paraId="1EA846D0" w14:textId="77777777" w:rsidR="00A7225F" w:rsidRDefault="00A7225F">
      <w:pPr>
        <w:jc w:val="center"/>
        <w:rPr>
          <w:rFonts w:hint="eastAsia"/>
        </w:rPr>
      </w:pPr>
    </w:p>
    <w:p w14:paraId="38B15FFF" w14:textId="77777777" w:rsidR="00EA130F" w:rsidRDefault="00EA130F">
      <w:pPr>
        <w:jc w:val="center"/>
        <w:rPr>
          <w:rFonts w:hint="eastAsia"/>
        </w:rPr>
      </w:pPr>
    </w:p>
    <w:p w14:paraId="07BC8997" w14:textId="65134537" w:rsidR="00E049A0" w:rsidRDefault="00CE52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FC1A0D" wp14:editId="67FC3E81">
            <wp:extent cx="3955415" cy="3509010"/>
            <wp:effectExtent l="0" t="0" r="0" b="0"/>
            <wp:docPr id="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1210" w14:textId="77777777" w:rsidR="00E049A0" w:rsidRDefault="00E049A0">
      <w:pPr>
        <w:rPr>
          <w:rFonts w:hint="eastAsia"/>
        </w:rPr>
      </w:pPr>
    </w:p>
    <w:p w14:paraId="2F7CD019" w14:textId="77777777" w:rsidR="00A7225F" w:rsidRDefault="00A7225F">
      <w:pPr>
        <w:rPr>
          <w:rFonts w:hint="eastAsia"/>
        </w:rPr>
      </w:pPr>
    </w:p>
    <w:p w14:paraId="62481237" w14:textId="77777777" w:rsidR="00FE7330" w:rsidRDefault="00FE7330">
      <w:pPr>
        <w:rPr>
          <w:rFonts w:hint="eastAsia"/>
        </w:rPr>
      </w:pPr>
    </w:p>
    <w:p w14:paraId="01EFBE99" w14:textId="77777777" w:rsidR="00FE7330" w:rsidRDefault="00FE7330">
      <w:pPr>
        <w:rPr>
          <w:rFonts w:hint="eastAsia"/>
        </w:rPr>
      </w:pPr>
    </w:p>
    <w:p w14:paraId="656F954C" w14:textId="77777777" w:rsidR="00E049A0" w:rsidRDefault="00E049A0">
      <w:pPr>
        <w:rPr>
          <w:rFonts w:hint="eastAsia"/>
        </w:rPr>
      </w:pPr>
    </w:p>
    <w:p w14:paraId="04BF7AC7" w14:textId="3188E7DB" w:rsidR="00E049A0" w:rsidRDefault="00CE52EF">
      <w:pPr>
        <w:rPr>
          <w:rFonts w:hint="eastAsia"/>
        </w:rPr>
      </w:pPr>
      <w:r>
        <w:rPr>
          <w:rStyle w:val="a9"/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5A8BFC3" wp14:editId="4F7E0B6B">
                <wp:simplePos x="0" y="0"/>
                <wp:positionH relativeFrom="column">
                  <wp:posOffset>3197225</wp:posOffset>
                </wp:positionH>
                <wp:positionV relativeFrom="paragraph">
                  <wp:posOffset>99060</wp:posOffset>
                </wp:positionV>
                <wp:extent cx="3016250" cy="594360"/>
                <wp:effectExtent l="12065" t="8890" r="76835" b="73025"/>
                <wp:wrapNone/>
                <wp:docPr id="65144008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566E" id="矩形 5" o:spid="_x0000_s1026" style="position:absolute;left:0;text-align:left;margin-left:251.75pt;margin-top:7.8pt;width:237.5pt;height:46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">
                <v:shadow on="t" opacity=".5" offset="6pt,6pt"/>
              </v:rect>
            </w:pict>
          </mc:Fallback>
        </mc:AlternateContent>
      </w:r>
    </w:p>
    <w:p w14:paraId="40D5D991" w14:textId="77777777" w:rsidR="00E049A0" w:rsidRDefault="00E049A0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</w:t>
      </w:r>
      <w:r>
        <w:rPr>
          <w:rStyle w:val="CharChar0"/>
          <w:rFonts w:hint="eastAsia"/>
        </w:rPr>
        <w:t>Installation and Operating Manual</w:t>
      </w:r>
    </w:p>
    <w:p w14:paraId="67086F22" w14:textId="77777777" w:rsidR="00E049A0" w:rsidRDefault="00E049A0" w:rsidP="00C964C8">
      <w:pPr>
        <w:ind w:firstLineChars="1942" w:firstLine="4289"/>
        <w:rPr>
          <w:rFonts w:hint="eastAsia"/>
        </w:rPr>
      </w:pPr>
      <w:r>
        <w:rPr>
          <w:rStyle w:val="CharChar"/>
          <w:rFonts w:hint="eastAsia"/>
        </w:rPr>
        <w:t xml:space="preserve">                     </w:t>
      </w:r>
      <w:r>
        <w:rPr>
          <w:rStyle w:val="CharChar0"/>
          <w:rFonts w:hint="eastAsia"/>
          <w:sz w:val="22"/>
          <w:szCs w:val="22"/>
        </w:rPr>
        <w:t>安装调试手册</w:t>
      </w:r>
      <w:r>
        <w:rPr>
          <w:rStyle w:val="CharChar0"/>
          <w:rFonts w:hint="eastAsia"/>
          <w:sz w:val="22"/>
          <w:szCs w:val="22"/>
        </w:rPr>
        <w:t>V1.1</w:t>
      </w:r>
    </w:p>
    <w:p w14:paraId="499C54ED" w14:textId="77777777" w:rsidR="00E049A0" w:rsidRDefault="00E049A0">
      <w:pPr>
        <w:pStyle w:val="ac"/>
        <w:ind w:right="360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 xml:space="preserve">                   </w:t>
      </w:r>
    </w:p>
    <w:p w14:paraId="0D72DF51" w14:textId="77777777" w:rsidR="00E049A0" w:rsidRDefault="00E049A0">
      <w:pPr>
        <w:pStyle w:val="ac"/>
        <w:ind w:right="360" w:firstLineChars="3050" w:firstLine="4575"/>
        <w:rPr>
          <w:rFonts w:hAnsi="宋体" w:hint="eastAsia"/>
        </w:rPr>
        <w:sectPr w:rsidR="00E049A0">
          <w:type w:val="continuous"/>
          <w:pgSz w:w="11906" w:h="16838"/>
          <w:pgMar w:top="1361" w:right="1134" w:bottom="1134" w:left="1134" w:header="851" w:footer="992" w:gutter="0"/>
          <w:pgNumType w:start="3"/>
          <w:cols w:space="720"/>
          <w:docGrid w:type="lines" w:linePitch="312"/>
        </w:sectPr>
      </w:pPr>
      <w:r>
        <w:rPr>
          <w:rFonts w:hint="eastAsia"/>
          <w:sz w:val="15"/>
          <w:szCs w:val="15"/>
        </w:rPr>
        <w:t xml:space="preserve"> </w:t>
      </w:r>
      <w:r>
        <w:rPr>
          <w:rFonts w:hint="eastAsia"/>
        </w:rPr>
        <w:t xml:space="preserve">                </w:t>
      </w:r>
      <w:r>
        <w:rPr>
          <w:rFonts w:hint="eastAsia"/>
          <w:sz w:val="21"/>
          <w:szCs w:val="21"/>
        </w:rPr>
        <w:t xml:space="preserve">                   </w:t>
      </w:r>
      <w:r>
        <w:rPr>
          <w:rFonts w:hint="eastAsia"/>
        </w:rPr>
        <w:t xml:space="preserve">                                                              </w:t>
      </w:r>
      <w:bookmarkStart w:id="0" w:name="_Toc299628347"/>
      <w:bookmarkStart w:id="1" w:name="_Toc299628454"/>
      <w:bookmarkStart w:id="2" w:name="_Toc299628640"/>
      <w:bookmarkStart w:id="3" w:name="_Toc299628793"/>
      <w:bookmarkStart w:id="4" w:name="_Toc395803400"/>
      <w:bookmarkStart w:id="5" w:name="_Toc521508928"/>
      <w:bookmarkStart w:id="6" w:name="_Toc332877758"/>
    </w:p>
    <w:p w14:paraId="0AEDEA64" w14:textId="77777777" w:rsidR="00524BE9" w:rsidRPr="00491798" w:rsidRDefault="00524BE9" w:rsidP="00524BE9">
      <w:pPr>
        <w:pStyle w:val="afff0"/>
        <w:rPr>
          <w:rFonts w:hint="eastAsia"/>
          <w:sz w:val="44"/>
          <w:szCs w:val="44"/>
        </w:rPr>
      </w:pPr>
      <w:r w:rsidRPr="00491798">
        <w:rPr>
          <w:rFonts w:hint="eastAsia"/>
          <w:sz w:val="44"/>
          <w:szCs w:val="44"/>
        </w:rPr>
        <w:lastRenderedPageBreak/>
        <w:t>目</w:t>
      </w:r>
      <w:r w:rsidRPr="00491798">
        <w:rPr>
          <w:rFonts w:hint="eastAsia"/>
          <w:sz w:val="44"/>
          <w:szCs w:val="44"/>
        </w:rPr>
        <w:t xml:space="preserve">  </w:t>
      </w:r>
      <w:r w:rsidRPr="00491798">
        <w:rPr>
          <w:rFonts w:hint="eastAsia"/>
          <w:sz w:val="44"/>
          <w:szCs w:val="44"/>
        </w:rPr>
        <w:t>录</w:t>
      </w:r>
    </w:p>
    <w:p w14:paraId="6445A823" w14:textId="77777777" w:rsidR="0065183C" w:rsidRDefault="00524BE9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"1-4" \h \z \u </w:instrText>
      </w:r>
      <w:r>
        <w:rPr>
          <w:sz w:val="24"/>
        </w:rPr>
        <w:fldChar w:fldCharType="separate"/>
      </w:r>
      <w:hyperlink w:anchor="_Toc38030308" w:history="1">
        <w:r w:rsidR="0065183C" w:rsidRPr="009C6F99">
          <w:rPr>
            <w:rStyle w:val="a3"/>
            <w:rFonts w:hint="eastAsia"/>
            <w:noProof/>
          </w:rPr>
          <w:t>第一章</w:t>
        </w:r>
        <w:r w:rsidR="0065183C" w:rsidRPr="009C6F99">
          <w:rPr>
            <w:rStyle w:val="a3"/>
            <w:noProof/>
          </w:rPr>
          <w:t xml:space="preserve">  </w:t>
        </w:r>
        <w:r w:rsidR="0065183C" w:rsidRPr="009C6F99">
          <w:rPr>
            <w:rStyle w:val="a3"/>
            <w:rFonts w:hint="eastAsia"/>
            <w:noProof/>
          </w:rPr>
          <w:t>安全操作指南</w:t>
        </w:r>
        <w:r w:rsidR="0065183C">
          <w:rPr>
            <w:noProof/>
            <w:webHidden/>
          </w:rPr>
          <w:tab/>
        </w:r>
        <w:r w:rsidR="0065183C">
          <w:rPr>
            <w:noProof/>
            <w:webHidden/>
          </w:rPr>
          <w:fldChar w:fldCharType="begin"/>
        </w:r>
        <w:r w:rsidR="0065183C">
          <w:rPr>
            <w:noProof/>
            <w:webHidden/>
          </w:rPr>
          <w:instrText xml:space="preserve"> PAGEREF _Toc38030308 \h </w:instrText>
        </w:r>
        <w:r w:rsidR="00887F0F">
          <w:rPr>
            <w:noProof/>
          </w:rPr>
        </w:r>
        <w:r w:rsidR="0065183C">
          <w:rPr>
            <w:noProof/>
            <w:webHidden/>
          </w:rPr>
          <w:fldChar w:fldCharType="separate"/>
        </w:r>
        <w:r w:rsidR="0065183C">
          <w:rPr>
            <w:noProof/>
            <w:webHidden/>
          </w:rPr>
          <w:t>1</w:t>
        </w:r>
        <w:r w:rsidR="0065183C">
          <w:rPr>
            <w:noProof/>
            <w:webHidden/>
          </w:rPr>
          <w:fldChar w:fldCharType="end"/>
        </w:r>
      </w:hyperlink>
    </w:p>
    <w:p w14:paraId="5F502E30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09" w:history="1">
        <w:r w:rsidRPr="009C6F99">
          <w:rPr>
            <w:rStyle w:val="a3"/>
            <w:noProof/>
          </w:rPr>
          <w:t>1.1</w:t>
        </w:r>
        <w:r w:rsidRPr="009C6F99">
          <w:rPr>
            <w:rStyle w:val="a3"/>
            <w:rFonts w:hint="eastAsia"/>
            <w:noProof/>
          </w:rPr>
          <w:t>安全操作指南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_Toc38030309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208E1B9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10" w:history="1">
        <w:r w:rsidRPr="009C6F99">
          <w:rPr>
            <w:rStyle w:val="a3"/>
            <w:rFonts w:hint="eastAsia"/>
            <w:noProof/>
          </w:rPr>
          <w:t>第二章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系统简介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_Toc38030310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14:paraId="49C83A77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11" w:history="1">
        <w:r w:rsidRPr="009C6F99">
          <w:rPr>
            <w:rStyle w:val="a3"/>
            <w:noProof/>
          </w:rPr>
          <w:t xml:space="preserve">2.1 </w:t>
        </w:r>
        <w:r w:rsidRPr="009C6F99">
          <w:rPr>
            <w:rStyle w:val="a3"/>
            <w:rFonts w:hint="eastAsia"/>
            <w:noProof/>
          </w:rPr>
          <w:t>系统概述及组成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_Toc38030311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14:paraId="2177D347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12" w:history="1">
        <w:r w:rsidRPr="009C6F99">
          <w:rPr>
            <w:rStyle w:val="a3"/>
            <w:rFonts w:hint="eastAsia"/>
            <w:noProof/>
          </w:rPr>
          <w:t>第三章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数字会议主机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_Toc38030312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14:paraId="0CF121CA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13" w:history="1">
        <w:r w:rsidRPr="009C6F99">
          <w:rPr>
            <w:rStyle w:val="a3"/>
            <w:noProof/>
          </w:rPr>
          <w:t xml:space="preserve">3.1 </w:t>
        </w:r>
        <w:r w:rsidRPr="009C6F99">
          <w:rPr>
            <w:rStyle w:val="a3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_Toc38030313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14:paraId="19A9F171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14" w:history="1">
        <w:r w:rsidRPr="009C6F99">
          <w:rPr>
            <w:rStyle w:val="a3"/>
            <w:noProof/>
          </w:rPr>
          <w:t>3.1.1</w:t>
        </w:r>
        <w:r w:rsidRPr="009C6F99">
          <w:rPr>
            <w:rStyle w:val="a3"/>
            <w:rFonts w:hint="eastAsia"/>
            <w:noProof/>
          </w:rPr>
          <w:t>会议主机主要功能与特点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_Toc38030314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14:paraId="27A0323A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15" w:history="1">
        <w:r w:rsidRPr="009C6F99">
          <w:rPr>
            <w:rStyle w:val="a3"/>
            <w:noProof/>
          </w:rPr>
          <w:t>3.1.2</w:t>
        </w:r>
        <w:r w:rsidRPr="009C6F99">
          <w:rPr>
            <w:rStyle w:val="a3"/>
            <w:rFonts w:hint="eastAsia"/>
            <w:noProof/>
          </w:rPr>
          <w:t>会议主机技术参数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_Toc38030315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47B39B0F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16" w:history="1">
        <w:r w:rsidRPr="009C6F99">
          <w:rPr>
            <w:rStyle w:val="a3"/>
            <w:noProof/>
          </w:rPr>
          <w:t xml:space="preserve">3.1.3 </w:t>
        </w:r>
        <w:r w:rsidRPr="009C6F99">
          <w:rPr>
            <w:rStyle w:val="a3"/>
            <w:rFonts w:hint="eastAsia"/>
            <w:noProof/>
          </w:rPr>
          <w:t>会议主机面板功能及接口说明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_Toc38030316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50506CEF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17" w:history="1">
        <w:r w:rsidRPr="009C6F99">
          <w:rPr>
            <w:rStyle w:val="a3"/>
            <w:noProof/>
          </w:rPr>
          <w:t>3.1.3.1</w:t>
        </w:r>
        <w:r w:rsidRPr="009C6F99">
          <w:rPr>
            <w:rStyle w:val="a3"/>
            <w:rFonts w:hint="eastAsia"/>
            <w:noProof/>
          </w:rPr>
          <w:t>会议主机前面板示意图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_Toc38030317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386FE88A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18" w:history="1">
        <w:r w:rsidRPr="009C6F99">
          <w:rPr>
            <w:rStyle w:val="a3"/>
            <w:noProof/>
          </w:rPr>
          <w:t>3.1.3.2</w:t>
        </w:r>
        <w:r w:rsidRPr="009C6F99">
          <w:rPr>
            <w:rStyle w:val="a3"/>
            <w:rFonts w:hint="eastAsia"/>
            <w:noProof/>
          </w:rPr>
          <w:t>会议主机后面板示意图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_Toc38030318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3838B633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19" w:history="1">
        <w:r w:rsidRPr="009C6F99">
          <w:rPr>
            <w:rStyle w:val="a3"/>
            <w:rFonts w:hint="eastAsia"/>
            <w:noProof/>
          </w:rPr>
          <w:t>第四章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数字会议单元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_Toc38030319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72B2819D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0" w:history="1">
        <w:r w:rsidRPr="009C6F99">
          <w:rPr>
            <w:rStyle w:val="a3"/>
            <w:noProof/>
          </w:rPr>
          <w:t xml:space="preserve">4.1 </w:t>
        </w:r>
        <w:r w:rsidRPr="009C6F99">
          <w:rPr>
            <w:rStyle w:val="a3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_Toc38030320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452361FD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1" w:history="1">
        <w:r w:rsidRPr="009C6F99">
          <w:rPr>
            <w:rStyle w:val="a3"/>
            <w:noProof/>
          </w:rPr>
          <w:t>4.2</w:t>
        </w:r>
        <w:r w:rsidRPr="009C6F99">
          <w:rPr>
            <w:rStyle w:val="a3"/>
            <w:rFonts w:hint="eastAsia"/>
            <w:noProof/>
          </w:rPr>
          <w:t>会议单元主要功能与特点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_Toc38030321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79730DC9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2" w:history="1">
        <w:r w:rsidRPr="009C6F99">
          <w:rPr>
            <w:rStyle w:val="a3"/>
            <w:noProof/>
          </w:rPr>
          <w:t>4.3</w:t>
        </w:r>
        <w:r w:rsidRPr="009C6F99">
          <w:rPr>
            <w:rStyle w:val="a3"/>
            <w:rFonts w:hint="eastAsia"/>
            <w:noProof/>
          </w:rPr>
          <w:t>会议单元技术参数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_Toc38030322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14:paraId="4DE4C0EB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3" w:history="1">
        <w:r w:rsidRPr="009C6F99">
          <w:rPr>
            <w:rStyle w:val="a3"/>
            <w:noProof/>
          </w:rPr>
          <w:t>4.4</w:t>
        </w:r>
        <w:r w:rsidRPr="009C6F99">
          <w:rPr>
            <w:rStyle w:val="a3"/>
            <w:rFonts w:hint="eastAsia"/>
            <w:noProof/>
          </w:rPr>
          <w:t>会议单元功能与接口说明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_Toc38030323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14:paraId="5BC9DC99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24" w:history="1">
        <w:r w:rsidRPr="009C6F99">
          <w:rPr>
            <w:rStyle w:val="a3"/>
            <w:rFonts w:hint="eastAsia"/>
            <w:noProof/>
          </w:rPr>
          <w:t>第五章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系统的安装与连接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_Toc38030324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6A20C2A1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5" w:history="1">
        <w:r w:rsidRPr="009C6F99">
          <w:rPr>
            <w:rStyle w:val="a3"/>
            <w:noProof/>
          </w:rPr>
          <w:t>5.1</w:t>
        </w:r>
        <w:r w:rsidRPr="009C6F99">
          <w:rPr>
            <w:rStyle w:val="a3"/>
            <w:rFonts w:hint="eastAsia"/>
            <w:noProof/>
          </w:rPr>
          <w:t>系统总连接图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_Toc38030325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05D78DA8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26" w:history="1">
        <w:r w:rsidRPr="009C6F99">
          <w:rPr>
            <w:rStyle w:val="a3"/>
            <w:rFonts w:hint="eastAsia"/>
            <w:noProof/>
          </w:rPr>
          <w:t>第六章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数字会议系统的设置与操作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_Toc38030326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3962207A" w14:textId="77777777" w:rsidR="0065183C" w:rsidRDefault="0065183C">
      <w:pPr>
        <w:pStyle w:val="2b"/>
        <w:tabs>
          <w:tab w:val="right" w:leader="hyphen" w:pos="9628"/>
        </w:tabs>
        <w:rPr>
          <w:smallCaps w:val="0"/>
          <w:noProof/>
          <w:sz w:val="21"/>
          <w:szCs w:val="24"/>
        </w:rPr>
      </w:pPr>
      <w:hyperlink w:anchor="_Toc38030327" w:history="1">
        <w:r w:rsidRPr="009C6F99">
          <w:rPr>
            <w:rStyle w:val="a3"/>
            <w:noProof/>
          </w:rPr>
          <w:t>6.1</w:t>
        </w:r>
        <w:r w:rsidRPr="009C6F99">
          <w:rPr>
            <w:rStyle w:val="a3"/>
            <w:rFonts w:hint="eastAsia"/>
            <w:noProof/>
          </w:rPr>
          <w:t>会议主机的设置与操作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_Toc38030327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0484B5E0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28" w:history="1">
        <w:r w:rsidRPr="009C6F99">
          <w:rPr>
            <w:rStyle w:val="a3"/>
            <w:noProof/>
          </w:rPr>
          <w:t xml:space="preserve">6.1.1 </w:t>
        </w:r>
        <w:r w:rsidRPr="009C6F99">
          <w:rPr>
            <w:rStyle w:val="a3"/>
            <w:rFonts w:hint="eastAsia"/>
            <w:noProof/>
          </w:rPr>
          <w:t>开机初始化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_Toc38030328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724205C6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29" w:history="1">
        <w:r w:rsidRPr="009C6F99">
          <w:rPr>
            <w:rStyle w:val="a3"/>
            <w:noProof/>
          </w:rPr>
          <w:t xml:space="preserve">6.1.2 </w:t>
        </w:r>
        <w:r w:rsidRPr="009C6F99">
          <w:rPr>
            <w:rStyle w:val="a3"/>
            <w:rFonts w:hint="eastAsia"/>
            <w:noProof/>
          </w:rPr>
          <w:t>主菜单简介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_Toc38030329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69E46DFF" w14:textId="77777777" w:rsidR="0065183C" w:rsidRDefault="0065183C">
      <w:pPr>
        <w:pStyle w:val="37"/>
        <w:tabs>
          <w:tab w:val="right" w:leader="hyphen" w:pos="9628"/>
        </w:tabs>
        <w:rPr>
          <w:i w:val="0"/>
          <w:iCs w:val="0"/>
          <w:noProof/>
          <w:sz w:val="21"/>
          <w:szCs w:val="24"/>
        </w:rPr>
      </w:pPr>
      <w:hyperlink w:anchor="_Toc38030330" w:history="1">
        <w:r w:rsidRPr="009C6F99">
          <w:rPr>
            <w:rStyle w:val="a3"/>
            <w:noProof/>
          </w:rPr>
          <w:t xml:space="preserve">6.1.3 </w:t>
        </w:r>
        <w:r w:rsidRPr="009C6F99">
          <w:rPr>
            <w:rStyle w:val="a3"/>
            <w:rFonts w:hint="eastAsia"/>
            <w:noProof/>
          </w:rPr>
          <w:t>新机调试操作步骤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_Toc38030330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7B5CAD38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31" w:history="1">
        <w:r w:rsidRPr="009C6F99">
          <w:rPr>
            <w:rStyle w:val="a3"/>
            <w:noProof/>
          </w:rPr>
          <w:t xml:space="preserve">6.1.3.1 </w:t>
        </w:r>
        <w:r w:rsidRPr="009C6F99">
          <w:rPr>
            <w:rStyle w:val="a3"/>
            <w:rFonts w:hint="eastAsia"/>
            <w:noProof/>
          </w:rPr>
          <w:t>系统必须完成的步骤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_Toc38030331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2D6E3887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32" w:history="1">
        <w:r w:rsidRPr="009C6F99">
          <w:rPr>
            <w:rStyle w:val="a3"/>
            <w:noProof/>
          </w:rPr>
          <w:t xml:space="preserve">6.1.3.2 </w:t>
        </w:r>
        <w:r w:rsidRPr="009C6F99">
          <w:rPr>
            <w:rStyle w:val="a3"/>
            <w:rFonts w:hint="eastAsia"/>
            <w:noProof/>
          </w:rPr>
          <w:t>在会议主机上设置会议工作模式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_Toc38030332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787B5E31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33" w:history="1">
        <w:r w:rsidRPr="009C6F99">
          <w:rPr>
            <w:rStyle w:val="a3"/>
            <w:noProof/>
          </w:rPr>
          <w:t xml:space="preserve">6.1.3.3 </w:t>
        </w:r>
        <w:r w:rsidRPr="009C6F99">
          <w:rPr>
            <w:rStyle w:val="a3"/>
            <w:rFonts w:hint="eastAsia"/>
            <w:noProof/>
          </w:rPr>
          <w:t>在会议主机上设置输入输出音量大小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_Toc38030333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2FD9851F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34" w:history="1">
        <w:r w:rsidRPr="009C6F99">
          <w:rPr>
            <w:rStyle w:val="a3"/>
            <w:noProof/>
          </w:rPr>
          <w:t xml:space="preserve">6.1.3.4 </w:t>
        </w:r>
        <w:r w:rsidRPr="009C6F99">
          <w:rPr>
            <w:rStyle w:val="a3"/>
            <w:rFonts w:hint="eastAsia"/>
            <w:noProof/>
          </w:rPr>
          <w:t>在会议主机上设置视频跟踪功能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_Toc38030334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46D4D1E6" w14:textId="77777777" w:rsidR="0065183C" w:rsidRDefault="0065183C">
      <w:pPr>
        <w:pStyle w:val="42"/>
        <w:tabs>
          <w:tab w:val="right" w:leader="hyphen" w:pos="9628"/>
        </w:tabs>
        <w:rPr>
          <w:noProof/>
          <w:sz w:val="21"/>
          <w:szCs w:val="24"/>
        </w:rPr>
      </w:pPr>
      <w:hyperlink w:anchor="_Toc38030335" w:history="1">
        <w:r w:rsidRPr="009C6F99">
          <w:rPr>
            <w:rStyle w:val="a3"/>
            <w:noProof/>
          </w:rPr>
          <w:t xml:space="preserve">6.1.3.5 </w:t>
        </w:r>
        <w:r w:rsidRPr="009C6F99">
          <w:rPr>
            <w:rStyle w:val="a3"/>
            <w:rFonts w:hint="eastAsia"/>
            <w:noProof/>
          </w:rPr>
          <w:t>在会议主机上设置系统功能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_Toc38030335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6D854403" w14:textId="77777777" w:rsidR="0065183C" w:rsidRDefault="0065183C">
      <w:pPr>
        <w:pStyle w:val="10"/>
        <w:tabs>
          <w:tab w:val="right" w:leader="hyphen" w:pos="9628"/>
        </w:tabs>
        <w:rPr>
          <w:b w:val="0"/>
          <w:bCs w:val="0"/>
          <w:caps w:val="0"/>
          <w:noProof/>
          <w:sz w:val="21"/>
          <w:szCs w:val="24"/>
        </w:rPr>
      </w:pPr>
      <w:hyperlink w:anchor="_Toc38030336" w:history="1">
        <w:r w:rsidRPr="009C6F99">
          <w:rPr>
            <w:rStyle w:val="a3"/>
            <w:rFonts w:hint="eastAsia"/>
            <w:noProof/>
          </w:rPr>
          <w:t>第七章</w:t>
        </w:r>
        <w:r w:rsidRPr="009C6F99">
          <w:rPr>
            <w:rStyle w:val="a3"/>
            <w:noProof/>
          </w:rPr>
          <w:t xml:space="preserve">  </w:t>
        </w:r>
        <w:r w:rsidRPr="009C6F99">
          <w:rPr>
            <w:rStyle w:val="a3"/>
            <w:rFonts w:hint="eastAsia"/>
            <w:noProof/>
          </w:rPr>
          <w:t>常见故障排除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_Toc38030336 \h </w:instrText>
        </w:r>
        <w:r w:rsidR="00887F0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- 20 -</w:t>
        </w:r>
        <w:r>
          <w:rPr>
            <w:noProof/>
            <w:webHidden/>
          </w:rPr>
          <w:fldChar w:fldCharType="end"/>
        </w:r>
      </w:hyperlink>
    </w:p>
    <w:p w14:paraId="2C8F10AA" w14:textId="77777777" w:rsidR="00E049A0" w:rsidRDefault="00524BE9" w:rsidP="00524BE9">
      <w:pPr>
        <w:pStyle w:val="1"/>
        <w:rPr>
          <w:rFonts w:hint="eastAsia"/>
        </w:rPr>
      </w:pPr>
      <w:r>
        <w:rPr>
          <w:rFonts w:eastAsia="宋体"/>
          <w:kern w:val="2"/>
          <w:sz w:val="24"/>
          <w:szCs w:val="20"/>
        </w:rPr>
        <w:lastRenderedPageBreak/>
        <w:fldChar w:fldCharType="end"/>
      </w:r>
      <w:r w:rsidR="00E049A0">
        <w:rPr>
          <w:rFonts w:hint="eastAsia"/>
        </w:rPr>
        <w:t xml:space="preserve"> </w:t>
      </w:r>
      <w:bookmarkStart w:id="7" w:name="_Toc395803402"/>
      <w:bookmarkStart w:id="8" w:name="_Toc521508930"/>
      <w:bookmarkStart w:id="9" w:name="_Toc299628363"/>
      <w:bookmarkStart w:id="10" w:name="_Toc299628470"/>
      <w:bookmarkStart w:id="11" w:name="_Toc299628656"/>
      <w:bookmarkStart w:id="12" w:name="_Toc299628809"/>
      <w:bookmarkStart w:id="13" w:name="OLE_LINK3"/>
      <w:bookmarkEnd w:id="0"/>
      <w:bookmarkEnd w:id="1"/>
      <w:bookmarkEnd w:id="2"/>
      <w:bookmarkEnd w:id="3"/>
      <w:bookmarkEnd w:id="4"/>
      <w:bookmarkEnd w:id="5"/>
      <w:bookmarkEnd w:id="6"/>
      <w:r w:rsidR="00E049A0">
        <w:rPr>
          <w:rFonts w:hint="eastAsia"/>
        </w:rPr>
        <w:t xml:space="preserve"> </w:t>
      </w:r>
      <w:bookmarkStart w:id="14" w:name="_Toc4685641"/>
      <w:bookmarkStart w:id="15" w:name="_Toc5720923"/>
      <w:bookmarkStart w:id="16" w:name="_Toc38030308"/>
      <w:bookmarkEnd w:id="7"/>
      <w:bookmarkEnd w:id="8"/>
      <w:r w:rsidR="00D450AD" w:rsidRPr="002921A7">
        <w:rPr>
          <w:rFonts w:hint="eastAsia"/>
        </w:rPr>
        <w:t>第</w:t>
      </w:r>
      <w:r w:rsidR="00D450AD">
        <w:rPr>
          <w:rFonts w:hint="eastAsia"/>
        </w:rPr>
        <w:t>一</w:t>
      </w:r>
      <w:r w:rsidR="00D450AD" w:rsidRPr="002921A7">
        <w:rPr>
          <w:rFonts w:hint="eastAsia"/>
        </w:rPr>
        <w:t>章</w:t>
      </w:r>
      <w:r w:rsidR="00D450AD">
        <w:rPr>
          <w:rFonts w:hint="eastAsia"/>
        </w:rPr>
        <w:t xml:space="preserve">  </w:t>
      </w:r>
      <w:r w:rsidR="00D450AD" w:rsidRPr="007B1F69">
        <w:rPr>
          <w:rFonts w:hint="eastAsia"/>
        </w:rPr>
        <w:t>安全操作指南</w:t>
      </w:r>
      <w:bookmarkEnd w:id="14"/>
      <w:bookmarkEnd w:id="15"/>
      <w:bookmarkEnd w:id="16"/>
    </w:p>
    <w:p w14:paraId="077F210E" w14:textId="77777777" w:rsidR="00E049A0" w:rsidRDefault="00D450AD">
      <w:pPr>
        <w:pStyle w:val="2"/>
        <w:rPr>
          <w:rFonts w:hint="eastAsia"/>
        </w:rPr>
      </w:pPr>
      <w:bookmarkStart w:id="17" w:name="_Toc395803403"/>
      <w:bookmarkStart w:id="18" w:name="_Toc521508931"/>
      <w:bookmarkStart w:id="19" w:name="_Toc5720924"/>
      <w:bookmarkStart w:id="20" w:name="_Toc38030309"/>
      <w:bookmarkEnd w:id="9"/>
      <w:bookmarkEnd w:id="10"/>
      <w:bookmarkEnd w:id="11"/>
      <w:bookmarkEnd w:id="12"/>
      <w:bookmarkEnd w:id="13"/>
      <w:r>
        <w:rPr>
          <w:rFonts w:hint="eastAsia"/>
        </w:rPr>
        <w:t>1</w:t>
      </w:r>
      <w:r w:rsidR="00E049A0">
        <w:rPr>
          <w:rFonts w:hint="eastAsia"/>
        </w:rPr>
        <w:t>.1</w:t>
      </w:r>
      <w:r w:rsidRPr="009E1D3D">
        <w:rPr>
          <w:rFonts w:hint="eastAsia"/>
        </w:rPr>
        <w:t>安全操作指南</w:t>
      </w:r>
      <w:bookmarkEnd w:id="17"/>
      <w:bookmarkEnd w:id="18"/>
      <w:bookmarkEnd w:id="19"/>
      <w:bookmarkEnd w:id="20"/>
    </w:p>
    <w:p w14:paraId="3323BAA7" w14:textId="77777777" w:rsidR="00995FAD" w:rsidRDefault="00D450AD" w:rsidP="00995FAD">
      <w:pPr>
        <w:pStyle w:val="2a"/>
        <w:rPr>
          <w:rFonts w:hint="eastAsia"/>
        </w:rPr>
      </w:pPr>
      <w:r>
        <w:rPr>
          <w:rFonts w:hint="eastAsia"/>
        </w:rPr>
        <w:t>首先感谢贵单位使用</w:t>
      </w:r>
      <w:r w:rsidR="00601DAA">
        <w:rPr>
          <w:rFonts w:hint="eastAsia"/>
        </w:rPr>
        <w:t>我司</w:t>
      </w:r>
      <w:r>
        <w:rPr>
          <w:rFonts w:hint="eastAsia"/>
        </w:rPr>
        <w:t>会议系统，</w:t>
      </w:r>
      <w:bookmarkStart w:id="21" w:name="_Toc5720925"/>
      <w:bookmarkStart w:id="22" w:name="_Toc38030310"/>
      <w:r w:rsidR="00995FAD">
        <w:rPr>
          <w:rFonts w:hint="eastAsia"/>
        </w:rPr>
        <w:t>为确保设备可靠使用及人员的安全，请在安装、使用、维护时请务必仔细阅读系统连接及安全指导，并要严格按照要求进行操作，同时请妥善保管好此说明书以备参考。注意事项如下：</w:t>
      </w:r>
    </w:p>
    <w:p w14:paraId="7CBC64B8" w14:textId="77777777" w:rsidR="00995FAD" w:rsidRDefault="00995FAD" w:rsidP="00995FAD">
      <w:pPr>
        <w:pStyle w:val="2a"/>
        <w:rPr>
          <w:rFonts w:hint="eastAsia"/>
        </w:rPr>
      </w:pPr>
    </w:p>
    <w:p w14:paraId="6270CEB1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在安装和使用设备前请先仔细阅读本安全操作规程。并请保存好您的安全操作指南便于以后作参考用。</w:t>
      </w:r>
    </w:p>
    <w:p w14:paraId="1CB65337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在设备安装时线的布局应严格遵循国家各项电气安全标准、国家的防火法规和所有的可适用地方性的规范及法令。</w:t>
      </w:r>
    </w:p>
    <w:p w14:paraId="19A32293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请将电源线、延长线等线材置于不被践踏的地方，并且不要在电源线上堆置任何物体，保护好线缆，特别是连接处部分接触充分、牢固。</w:t>
      </w:r>
    </w:p>
    <w:p w14:paraId="227220B8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安装设备时，须使用保护接地插头：三扁插接地插头。应确保电源线中的地线接地良好，请勿使用两芯插头。</w:t>
      </w:r>
    </w:p>
    <w:p w14:paraId="0F5DF8FB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 xml:space="preserve">确保机器供电电压正常。 </w:t>
      </w:r>
    </w:p>
    <w:p w14:paraId="23256943" w14:textId="77777777" w:rsidR="00995FAD" w:rsidRDefault="00995FAD" w:rsidP="00995FAD">
      <w:pPr>
        <w:pStyle w:val="41"/>
        <w:rPr>
          <w:rFonts w:hint="eastAsia"/>
        </w:rPr>
      </w:pPr>
      <w:r>
        <w:rPr>
          <w:rFonts w:hint="eastAsia"/>
        </w:rPr>
        <w:t>欧洲，亚洲大陆：</w:t>
      </w:r>
      <w:r>
        <w:rPr>
          <w:rFonts w:hint="eastAsia"/>
        </w:rPr>
        <w:t>AC 220V-240V 50Hz</w:t>
      </w:r>
      <w:r>
        <w:rPr>
          <w:rFonts w:hint="eastAsia"/>
        </w:rPr>
        <w:t>的交流电</w:t>
      </w:r>
    </w:p>
    <w:p w14:paraId="6D43EC08" w14:textId="77777777" w:rsidR="00995FAD" w:rsidRDefault="00995FAD" w:rsidP="00995FAD">
      <w:pPr>
        <w:pStyle w:val="41"/>
        <w:rPr>
          <w:rFonts w:hint="eastAsia"/>
        </w:rPr>
      </w:pPr>
      <w:r>
        <w:rPr>
          <w:rFonts w:hint="eastAsia"/>
        </w:rPr>
        <w:t>美洲地区、日本：</w:t>
      </w:r>
      <w:r>
        <w:rPr>
          <w:rFonts w:hint="eastAsia"/>
        </w:rPr>
        <w:t>AC 110V-120V 60Hz</w:t>
      </w:r>
      <w:r>
        <w:rPr>
          <w:rFonts w:hint="eastAsia"/>
        </w:rPr>
        <w:t>的交流电</w:t>
      </w:r>
    </w:p>
    <w:p w14:paraId="61C2CDB0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本产品设计抵抗</w:t>
      </w:r>
      <w:smartTag w:uri="urn:schemas-microsoft-com:office:smarttags" w:element="chmetcnv">
        <w:smartTagPr>
          <w:attr w:name="UnitName" w:val="米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1.5米</w:t>
        </w:r>
      </w:smartTag>
      <w:r>
        <w:rPr>
          <w:rFonts w:hint="eastAsia"/>
        </w:rPr>
        <w:t>自由落体震动的工业级抗震标准，但在运输、安装、保管等过程中也要防止重压、剧烈震动等不正确的操作方法，否则会对产品造成损坏。</w:t>
      </w:r>
    </w:p>
    <w:p w14:paraId="0959D09A" w14:textId="77777777" w:rsidR="00995FAD" w:rsidRPr="00986DE6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>
        <w:rPr>
          <w:rFonts w:hint="eastAsia"/>
        </w:rPr>
        <w:t>不要将系统设备置于过冷或过热的地方；</w:t>
      </w:r>
      <w:r w:rsidRPr="000211DE">
        <w:rPr>
          <w:rFonts w:hAnsi="宋体" w:hint="eastAsia"/>
        </w:rPr>
        <w:t>本设备只适用在温带气候条件下使用。</w:t>
      </w:r>
    </w:p>
    <w:p w14:paraId="55A45A7E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设备电源在工作时会发热，因此要保持工作环境的良好通风，设备周围应留有最小</w:t>
      </w:r>
      <w:smartTag w:uri="urn:schemas-microsoft-com:office:smarttags" w:element="chmetcnv">
        <w:smartTagPr>
          <w:attr w:name="UnitName" w:val="c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20cm</w:t>
        </w:r>
      </w:smartTag>
      <w:r>
        <w:rPr>
          <w:rFonts w:hint="eastAsia"/>
        </w:rPr>
        <w:t>以上的空隙；通风孔不应覆盖诸如报纸，桌布和窗帘等物品而妨碍通风，以免温度过高而损坏机器。</w:t>
      </w:r>
    </w:p>
    <w:p w14:paraId="1D30769B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阴雨潮湿天气或长时间不使用时，应关闭设备电源总电源。</w:t>
      </w:r>
    </w:p>
    <w:p w14:paraId="6742E230" w14:textId="77777777" w:rsidR="00995FAD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 w:rsidRPr="002553FC">
        <w:rPr>
          <w:rFonts w:hAnsi="宋体" w:hint="eastAsia"/>
        </w:rPr>
        <w:t>切勿用湿手触摸电源插头</w:t>
      </w:r>
      <w:r>
        <w:rPr>
          <w:rFonts w:hAnsi="宋体" w:hint="eastAsia"/>
        </w:rPr>
        <w:t>，</w:t>
      </w:r>
      <w:r w:rsidRPr="002553FC">
        <w:rPr>
          <w:rFonts w:hAnsi="宋体" w:hint="eastAsia"/>
        </w:rPr>
        <w:t>这样做会引起潜在的电击的危险</w:t>
      </w:r>
      <w:r>
        <w:rPr>
          <w:rFonts w:hAnsi="宋体" w:hint="eastAsia"/>
        </w:rPr>
        <w:t>。</w:t>
      </w:r>
    </w:p>
    <w:p w14:paraId="0BEC2907" w14:textId="77777777" w:rsidR="00995FAD" w:rsidRPr="00AA126F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 w:rsidRPr="00AA126F">
        <w:rPr>
          <w:rFonts w:hAnsi="宋体" w:hint="eastAsia"/>
        </w:rPr>
        <w:t>从电源插座拔出时应握住电源线插头进行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切勿拖拉电源线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损坏的电源线会引起潜在的火灾或电击的危险</w:t>
      </w:r>
      <w:r>
        <w:rPr>
          <w:rFonts w:hAnsi="宋体" w:hint="eastAsia"/>
        </w:rPr>
        <w:t>。</w:t>
      </w:r>
    </w:p>
    <w:p w14:paraId="7DEE9FFF" w14:textId="77777777" w:rsidR="00995FAD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 w:rsidRPr="00986DE6">
        <w:rPr>
          <w:rFonts w:hAnsi="宋体" w:hint="eastAsia"/>
        </w:rPr>
        <w:t>切勿刮伤，弯曲，扭曲，拖拉电源线或予以加热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切勿将重物（包括本机）</w:t>
      </w:r>
      <w:r>
        <w:rPr>
          <w:rFonts w:hAnsi="宋体" w:hint="eastAsia"/>
        </w:rPr>
        <w:t>悬挂、</w:t>
      </w:r>
      <w:r w:rsidRPr="00986DE6">
        <w:rPr>
          <w:rFonts w:hAnsi="宋体" w:hint="eastAsia"/>
        </w:rPr>
        <w:t>旋转在电源线上</w:t>
      </w:r>
      <w:r>
        <w:rPr>
          <w:rFonts w:hAnsi="宋体" w:hint="eastAsia"/>
        </w:rPr>
        <w:t>，</w:t>
      </w:r>
      <w:r w:rsidRPr="00986DE6">
        <w:rPr>
          <w:rFonts w:hAnsi="宋体" w:hint="eastAsia"/>
        </w:rPr>
        <w:t>损坏的电源线有引起火灾或电击的危险。</w:t>
      </w:r>
    </w:p>
    <w:p w14:paraId="467CEB27" w14:textId="77777777" w:rsidR="00995FAD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 w:rsidRPr="00986DE6">
        <w:rPr>
          <w:rFonts w:hAnsi="宋体" w:hint="eastAsia"/>
        </w:rPr>
        <w:t>若电源损坏（例如切割、或露出裸线），请委托经销商进行更换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若将损坏的电源线用于本机，会引起火灾或电击的危险</w:t>
      </w:r>
      <w:r>
        <w:rPr>
          <w:rFonts w:hAnsi="宋体" w:hint="eastAsia"/>
        </w:rPr>
        <w:t>。</w:t>
      </w:r>
    </w:p>
    <w:p w14:paraId="41561833" w14:textId="77777777" w:rsidR="00995FAD" w:rsidRPr="00D334D1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万一本机发生跌落或机壳损坏，应关闭电源开关，从交流电源插座拔出电源插头，与经销商联系。若您继续使用本机而不注意说明，会引起火灾或电击。</w:t>
      </w:r>
    </w:p>
    <w:p w14:paraId="1EEB3EFC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在下列操作之前一定要将设备的电源插头从电源插座上拔下：</w:t>
      </w:r>
    </w:p>
    <w:p w14:paraId="41DC16F3" w14:textId="77777777" w:rsidR="00995FAD" w:rsidRDefault="00995FAD" w:rsidP="00995FAD">
      <w:pPr>
        <w:pStyle w:val="41"/>
        <w:rPr>
          <w:rFonts w:hint="eastAsia"/>
        </w:rPr>
      </w:pPr>
      <w:r w:rsidRPr="00246670">
        <w:rPr>
          <w:rFonts w:hint="eastAsia"/>
        </w:rPr>
        <w:t>取下或重装设备的任何部件。</w:t>
      </w:r>
    </w:p>
    <w:p w14:paraId="3369341B" w14:textId="77777777" w:rsidR="00995FAD" w:rsidRDefault="00995FAD" w:rsidP="00995FAD">
      <w:pPr>
        <w:pStyle w:val="41"/>
        <w:rPr>
          <w:rFonts w:hint="eastAsia"/>
        </w:rPr>
      </w:pPr>
      <w:r w:rsidRPr="00246670">
        <w:rPr>
          <w:rFonts w:hint="eastAsia"/>
        </w:rPr>
        <w:t>重接设备的任何电器插头或其他连接等。</w:t>
      </w:r>
    </w:p>
    <w:p w14:paraId="6600C2C1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机器内有交流220V高压部件，请勿擅自打开机壳，里面没有维修配件，以免发生触电危险。非专业人士未经许可，请不要试图拆开设备机箱，不要私自维修，以免发生意外事故或加重设备的损坏程度。如产品出现如下图标识，</w:t>
      </w:r>
      <w:r w:rsidRPr="00A846DF">
        <w:rPr>
          <w:rFonts w:hint="eastAsia"/>
        </w:rPr>
        <w:t>警告</w:t>
      </w:r>
      <w:r>
        <w:rPr>
          <w:rFonts w:hint="eastAsia"/>
        </w:rPr>
        <w:t>使用者</w:t>
      </w:r>
      <w:r w:rsidRPr="00A846DF">
        <w:rPr>
          <w:rFonts w:hint="eastAsia"/>
        </w:rPr>
        <w:t>：为了避免电击，请不要打开机盖，也不要将无用的部分放在机箱内</w:t>
      </w:r>
      <w:r>
        <w:rPr>
          <w:rFonts w:hint="eastAsia"/>
        </w:rPr>
        <w:t>，</w:t>
      </w:r>
      <w:r w:rsidRPr="00A846DF">
        <w:rPr>
          <w:rFonts w:hint="eastAsia"/>
        </w:rPr>
        <w:t>请与有资格的服务人员联系。</w:t>
      </w:r>
      <w:r>
        <w:rPr>
          <w:rFonts w:hint="eastAsia"/>
        </w:rPr>
        <w:t>警示标识如下图所示：</w:t>
      </w:r>
    </w:p>
    <w:p w14:paraId="463C42E0" w14:textId="77777777" w:rsidR="00995FAD" w:rsidRDefault="00995FAD" w:rsidP="00995FAD">
      <w:pPr>
        <w:widowControl/>
        <w:ind w:firstLineChars="250" w:firstLine="475"/>
        <w:rPr>
          <w:rFonts w:hint="eastAsia"/>
        </w:rPr>
      </w:pPr>
    </w:p>
    <w:p w14:paraId="10DE6046" w14:textId="77777777" w:rsidR="00995FAD" w:rsidRDefault="00995FAD" w:rsidP="00995FAD">
      <w:pPr>
        <w:widowControl/>
        <w:ind w:firstLineChars="250" w:firstLine="475"/>
        <w:rPr>
          <w:rFonts w:hint="eastAsia"/>
        </w:rPr>
      </w:pPr>
    </w:p>
    <w:p w14:paraId="3E200930" w14:textId="77777777" w:rsidR="00995FAD" w:rsidRDefault="00995FAD" w:rsidP="00995FAD">
      <w:pPr>
        <w:widowControl/>
        <w:ind w:firstLineChars="250" w:firstLine="475"/>
        <w:rPr>
          <w:rFonts w:hint="eastAsia"/>
        </w:rPr>
      </w:pPr>
    </w:p>
    <w:p w14:paraId="6E0D5345" w14:textId="1910F4B4" w:rsidR="00995FAD" w:rsidRDefault="00CE52EF" w:rsidP="00995FAD">
      <w:pPr>
        <w:widowControl/>
        <w:ind w:firstLineChars="250" w:firstLine="47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0377D42" wp14:editId="12C134BD">
            <wp:extent cx="5401310" cy="1116330"/>
            <wp:effectExtent l="0" t="0" r="0" b="0"/>
            <wp:docPr id="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804C" w14:textId="7C0D1B8C" w:rsidR="00995FAD" w:rsidRPr="00473E7C" w:rsidRDefault="00CE52EF" w:rsidP="00995FAD">
      <w:pPr>
        <w:widowControl/>
        <w:ind w:firstLineChars="250" w:firstLine="600"/>
        <w:rPr>
          <w:rFonts w:ascii="宋体" w:hAnsi="宋体" w:cs="宋体"/>
          <w:b/>
          <w:kern w:val="0"/>
          <w:sz w:val="24"/>
        </w:rPr>
      </w:pPr>
      <w:r w:rsidRPr="00473E7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BCD4D1B" wp14:editId="229923B9">
            <wp:extent cx="436245" cy="436245"/>
            <wp:effectExtent l="0" t="0" r="0" b="0"/>
            <wp:docPr id="5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FAD">
        <w:rPr>
          <w:rFonts w:ascii="宋体" w:hAnsi="宋体" w:cs="宋体" w:hint="eastAsia"/>
          <w:kern w:val="0"/>
          <w:sz w:val="24"/>
        </w:rPr>
        <w:t xml:space="preserve"> </w:t>
      </w:r>
      <w:r w:rsidR="00995FAD" w:rsidRPr="00473E7C">
        <w:rPr>
          <w:rFonts w:ascii="宋体" w:hAnsi="宋体" w:cs="宋体" w:hint="eastAsia"/>
          <w:b/>
          <w:kern w:val="0"/>
          <w:sz w:val="24"/>
        </w:rPr>
        <w:t>注：本产品适用海拔</w:t>
      </w:r>
      <w:smartTag w:uri="urn:schemas-microsoft-com:office:smarttags" w:element="chmetcnv">
        <w:smartTagPr>
          <w:attr w:name="UnitName" w:val="m"/>
          <w:attr w:name="SourceValue" w:val="2000"/>
          <w:attr w:name="HasSpace" w:val="False"/>
          <w:attr w:name="Negative" w:val="False"/>
          <w:attr w:name="NumberType" w:val="1"/>
          <w:attr w:name="TCSC" w:val="0"/>
        </w:smartTagPr>
        <w:r w:rsidR="00995FAD" w:rsidRPr="00473E7C">
          <w:rPr>
            <w:rFonts w:ascii="宋体" w:hAnsi="宋体" w:cs="宋体" w:hint="eastAsia"/>
            <w:b/>
            <w:kern w:val="0"/>
            <w:sz w:val="24"/>
          </w:rPr>
          <w:t>2000m</w:t>
        </w:r>
      </w:smartTag>
      <w:r w:rsidR="00995FAD" w:rsidRPr="00473E7C">
        <w:rPr>
          <w:rFonts w:ascii="宋体" w:hAnsi="宋体" w:cs="宋体" w:hint="eastAsia"/>
          <w:b/>
          <w:kern w:val="0"/>
          <w:sz w:val="24"/>
        </w:rPr>
        <w:t>以下地区安全使用！</w:t>
      </w:r>
    </w:p>
    <w:p w14:paraId="15868B66" w14:textId="77777777" w:rsidR="00995FAD" w:rsidRDefault="00995FAD" w:rsidP="00995FAD">
      <w:pPr>
        <w:jc w:val="center"/>
        <w:rPr>
          <w:rFonts w:hint="eastAsia"/>
        </w:rPr>
      </w:pPr>
    </w:p>
    <w:p w14:paraId="659E8CD6" w14:textId="77777777" w:rsidR="00995FAD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>
        <w:rPr>
          <w:rFonts w:hint="eastAsia"/>
        </w:rPr>
        <w:t>不要将任何化学品或液体洒在设备上或其附近；</w:t>
      </w:r>
      <w:r w:rsidRPr="00AA126F">
        <w:rPr>
          <w:rFonts w:hAnsi="宋体" w:hint="eastAsia"/>
        </w:rPr>
        <w:t>设备不应遭受水滴或水溅；设备上不应放置诸如花瓶一类的装满液体的物品</w:t>
      </w:r>
      <w:r>
        <w:rPr>
          <w:rFonts w:hAnsi="宋体" w:hint="eastAsia"/>
        </w:rPr>
        <w:t>。</w:t>
      </w:r>
    </w:p>
    <w:p w14:paraId="0E8DE435" w14:textId="77777777" w:rsidR="00995FAD" w:rsidRDefault="00995FAD" w:rsidP="00995FAD">
      <w:pPr>
        <w:pStyle w:val="35"/>
        <w:tabs>
          <w:tab w:val="num" w:pos="420"/>
        </w:tabs>
        <w:rPr>
          <w:rFonts w:hAnsi="宋体" w:hint="eastAsia"/>
        </w:rPr>
      </w:pPr>
      <w:r w:rsidRPr="00AA126F">
        <w:rPr>
          <w:rFonts w:hAnsi="宋体" w:hint="eastAsia"/>
        </w:rPr>
        <w:t>务必使本机远离下列地点：</w:t>
      </w:r>
    </w:p>
    <w:p w14:paraId="74787F65" w14:textId="77777777" w:rsidR="00995FAD" w:rsidRDefault="00995FAD" w:rsidP="00995FAD">
      <w:pPr>
        <w:pStyle w:val="35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  <w:sz w:val="10"/>
          <w:szCs w:val="10"/>
        </w:rPr>
        <w:t xml:space="preserve">     ●</w:t>
      </w:r>
      <w:r>
        <w:rPr>
          <w:rFonts w:hint="eastAsia"/>
        </w:rPr>
        <w:t>遭受溅油或蒸气，诸如靠近厨灶，增湿器等地点。</w:t>
      </w:r>
    </w:p>
    <w:p w14:paraId="4DBC4418" w14:textId="77777777" w:rsidR="00995FAD" w:rsidRDefault="00995FAD" w:rsidP="00995FAD">
      <w:pPr>
        <w:pStyle w:val="35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不稳定的表面，诸如摇动的桌面，斜面。</w:t>
      </w:r>
    </w:p>
    <w:p w14:paraId="4A8D370B" w14:textId="77777777" w:rsidR="00995FAD" w:rsidRDefault="00995FAD" w:rsidP="00995FAD">
      <w:pPr>
        <w:pStyle w:val="35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承受过度热量的地点，诸如密闭车窗的车内，或放置于承受直射阳光的地点。</w:t>
      </w:r>
    </w:p>
    <w:p w14:paraId="2685712C" w14:textId="77777777" w:rsidR="00995FAD" w:rsidRPr="000B0E5F" w:rsidRDefault="00995FAD" w:rsidP="00995FAD">
      <w:pPr>
        <w:pStyle w:val="35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承受过度湿气或积尘的地点。</w:t>
      </w:r>
    </w:p>
    <w:p w14:paraId="68536618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设备长期不予使用时，请关掉电源，最好拔掉电源插头。</w:t>
      </w:r>
    </w:p>
    <w:p w14:paraId="6280A100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如果使用电源插头和器具耦合器作为断开装置，说明该断开装置应当方便地操作。</w:t>
      </w:r>
    </w:p>
    <w:p w14:paraId="7BAD679F" w14:textId="77777777" w:rsidR="00995FAD" w:rsidRDefault="00995FAD" w:rsidP="00995FAD">
      <w:pPr>
        <w:pStyle w:val="35"/>
        <w:tabs>
          <w:tab w:val="num" w:pos="420"/>
        </w:tabs>
        <w:rPr>
          <w:rFonts w:hint="eastAsia"/>
        </w:rPr>
      </w:pPr>
      <w:r>
        <w:rPr>
          <w:rFonts w:hint="eastAsia"/>
        </w:rPr>
        <w:t>请彻底检查系统的连接，确保无误时才可以打开主机电源。在使用前检查主机的设置是否已正确，是否达到会场使用要求。</w:t>
      </w:r>
    </w:p>
    <w:p w14:paraId="466D2ACF" w14:textId="77777777" w:rsidR="00995FAD" w:rsidRDefault="00995FAD" w:rsidP="00995FAD">
      <w:pPr>
        <w:pStyle w:val="35"/>
        <w:tabs>
          <w:tab w:val="num" w:pos="420"/>
        </w:tabs>
        <w:rPr>
          <w:rFonts w:hint="eastAsia"/>
          <w:szCs w:val="21"/>
        </w:rPr>
      </w:pPr>
      <w:r>
        <w:rPr>
          <w:rFonts w:hint="eastAsia"/>
        </w:rPr>
        <w:t>本设备为I类设备，设备应当连接到带保护接地连接装置的电网电源输出插座上。</w:t>
      </w:r>
    </w:p>
    <w:p w14:paraId="65101E57" w14:textId="77777777" w:rsidR="00995FAD" w:rsidRPr="00811722" w:rsidRDefault="00995FAD" w:rsidP="00995FAD">
      <w:pPr>
        <w:rPr>
          <w:rFonts w:hint="eastAsia"/>
        </w:rPr>
      </w:pPr>
    </w:p>
    <w:p w14:paraId="3668D2F6" w14:textId="77777777" w:rsidR="00EE0C61" w:rsidRDefault="00EE0C61" w:rsidP="00EE0C61">
      <w:pPr>
        <w:pStyle w:val="1"/>
        <w:rPr>
          <w:rFonts w:hint="eastAsia"/>
        </w:rPr>
      </w:pPr>
      <w:r w:rsidRPr="002921A7">
        <w:rPr>
          <w:rFonts w:hint="eastAsia"/>
        </w:rPr>
        <w:lastRenderedPageBreak/>
        <w:t>第二章</w:t>
      </w:r>
      <w:r>
        <w:rPr>
          <w:rFonts w:hint="eastAsia"/>
        </w:rPr>
        <w:t xml:space="preserve">  </w:t>
      </w:r>
      <w:r w:rsidRPr="002921A7">
        <w:rPr>
          <w:rFonts w:hint="eastAsia"/>
        </w:rPr>
        <w:t>系统简介</w:t>
      </w:r>
      <w:bookmarkEnd w:id="21"/>
      <w:bookmarkEnd w:id="22"/>
    </w:p>
    <w:p w14:paraId="6E71FBA9" w14:textId="77777777" w:rsidR="00EE0C61" w:rsidRPr="00F36080" w:rsidRDefault="00EE0C61" w:rsidP="00EE0C61">
      <w:pPr>
        <w:pStyle w:val="2"/>
        <w:rPr>
          <w:rFonts w:hint="eastAsia"/>
        </w:rPr>
      </w:pPr>
      <w:bookmarkStart w:id="23" w:name="_Toc299628348"/>
      <w:bookmarkStart w:id="24" w:name="_Toc299628455"/>
      <w:bookmarkStart w:id="25" w:name="_Toc299628641"/>
      <w:bookmarkStart w:id="26" w:name="_Toc299628794"/>
      <w:bookmarkStart w:id="27" w:name="OLE_LINK22"/>
      <w:bookmarkStart w:id="28" w:name="_Toc395803401"/>
      <w:bookmarkStart w:id="29" w:name="_Toc5720926"/>
      <w:bookmarkStart w:id="30" w:name="_Toc38030311"/>
      <w:r>
        <w:rPr>
          <w:rFonts w:hint="eastAsia"/>
        </w:rPr>
        <w:t xml:space="preserve">2.1 </w:t>
      </w:r>
      <w:r>
        <w:rPr>
          <w:rFonts w:hint="eastAsia"/>
        </w:rPr>
        <w:t>系统概述</w:t>
      </w:r>
      <w:bookmarkEnd w:id="23"/>
      <w:bookmarkEnd w:id="24"/>
      <w:bookmarkEnd w:id="25"/>
      <w:bookmarkEnd w:id="26"/>
      <w:r>
        <w:rPr>
          <w:rFonts w:hint="eastAsia"/>
        </w:rPr>
        <w:t>及组成</w:t>
      </w:r>
      <w:bookmarkEnd w:id="28"/>
      <w:bookmarkEnd w:id="29"/>
      <w:bookmarkEnd w:id="30"/>
    </w:p>
    <w:bookmarkEnd w:id="27"/>
    <w:p w14:paraId="25D0697F" w14:textId="77777777" w:rsidR="00EE0C61" w:rsidRDefault="00DF597C" w:rsidP="00EE0C61">
      <w:pPr>
        <w:pStyle w:val="2a"/>
        <w:rPr>
          <w:rFonts w:hint="eastAsia"/>
        </w:rPr>
      </w:pPr>
      <w:r w:rsidRPr="001728BB">
        <w:t>HE</w:t>
      </w:r>
      <w:r w:rsidR="0065183C">
        <w:t>901</w:t>
      </w:r>
      <w:r>
        <w:rPr>
          <w:rFonts w:hint="eastAsia"/>
        </w:rPr>
        <w:t>系列数字会议系统利用</w:t>
      </w:r>
      <w:r w:rsidR="005C4940">
        <w:rPr>
          <w:rFonts w:hint="eastAsia"/>
        </w:rPr>
        <w:t>独创的</w:t>
      </w:r>
      <w:r w:rsidR="00EE0C61">
        <w:rPr>
          <w:rFonts w:hint="eastAsia"/>
        </w:rPr>
        <w:t>具有自主知识产权的DCS( Digital Conference System)数字音频传输技术，革命性地将数字技术和综合网络技术全面地引入到会议系统中，把先进的数字技术、网络技术和音频技术充分地结合了起来。不仅如此，</w:t>
      </w:r>
      <w:r w:rsidRPr="001728BB">
        <w:t>HE</w:t>
      </w:r>
      <w:r w:rsidR="0065183C">
        <w:t>901</w:t>
      </w:r>
      <w:r w:rsidR="00EE0C61">
        <w:rPr>
          <w:rFonts w:hint="eastAsia"/>
        </w:rPr>
        <w:t>系列数字会议系统与会议签到、表决系统、智能中央控制系统实现了无缝连接，在业界率先提供了完备而高效的现代会议系统全面解决方案。</w:t>
      </w:r>
    </w:p>
    <w:p w14:paraId="476C0494" w14:textId="77777777" w:rsidR="00EE0C61" w:rsidRDefault="00EE0C61" w:rsidP="00EE0C61">
      <w:pPr>
        <w:pStyle w:val="2a"/>
        <w:rPr>
          <w:rFonts w:hint="eastAsia"/>
        </w:rPr>
      </w:pPr>
      <w:r>
        <w:rPr>
          <w:rFonts w:hint="eastAsia"/>
        </w:rPr>
        <w:t>系统中会议单元之间通过一线式“手拉手”连接技术，安装简便、维护方便，</w:t>
      </w:r>
      <w:r w:rsidRPr="006B1B63">
        <w:rPr>
          <w:rFonts w:hint="eastAsia"/>
          <w:highlight w:val="yellow"/>
        </w:rPr>
        <w:t>频率响应均可达30 Hz--20 kHz</w:t>
      </w:r>
      <w:r>
        <w:rPr>
          <w:rFonts w:hint="eastAsia"/>
        </w:rPr>
        <w:t>。</w:t>
      </w:r>
      <w:r w:rsidR="00DF597C" w:rsidRPr="001728BB">
        <w:t>HE</w:t>
      </w:r>
      <w:r w:rsidR="0065183C">
        <w:t>901</w:t>
      </w:r>
      <w:r>
        <w:rPr>
          <w:rFonts w:hint="eastAsia"/>
        </w:rPr>
        <w:t>系列数字会议系统由会议主机、会议单元、高速摄像机、专业连接线缆和应用软件等组成。会议单元有主席发言单元、代表发言单元等；应用软件则由多个应用软件模块组成。</w:t>
      </w:r>
    </w:p>
    <w:p w14:paraId="15F87AA2" w14:textId="77777777" w:rsidR="00EE0C61" w:rsidRDefault="00EE0C61" w:rsidP="00EE0C61">
      <w:pPr>
        <w:pStyle w:val="2a"/>
        <w:rPr>
          <w:rFonts w:hint="eastAsia"/>
        </w:rPr>
      </w:pPr>
      <w:r>
        <w:rPr>
          <w:rFonts w:hint="eastAsia"/>
        </w:rPr>
        <w:t>如下是</w:t>
      </w:r>
      <w:r w:rsidR="00DF597C" w:rsidRPr="001728BB">
        <w:t>HE</w:t>
      </w:r>
      <w:r w:rsidR="0065183C">
        <w:t>901</w:t>
      </w:r>
      <w:r w:rsidRPr="00D11C2C">
        <w:rPr>
          <w:rFonts w:hint="eastAsia"/>
        </w:rPr>
        <w:t>系列数字会议系统机型及名称</w:t>
      </w:r>
      <w:r>
        <w:rPr>
          <w:rFonts w:hint="eastAsia"/>
        </w:rPr>
        <w:t>一览表。</w:t>
      </w:r>
    </w:p>
    <w:p w14:paraId="78855CA9" w14:textId="77777777" w:rsidR="00EE0C61" w:rsidRPr="004A5013" w:rsidRDefault="00EE0C61" w:rsidP="00EE0C61">
      <w:pPr>
        <w:pStyle w:val="2a"/>
        <w:rPr>
          <w:rFonts w:hint="eastAsia"/>
        </w:rPr>
      </w:pPr>
    </w:p>
    <w:tbl>
      <w:tblPr>
        <w:tblpPr w:leftFromText="180" w:rightFromText="180" w:vertAnchor="text" w:tblpXSpec="center" w:tblpY="1"/>
        <w:tblOverlap w:val="never"/>
        <w:tblW w:w="850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2681"/>
        <w:gridCol w:w="3402"/>
      </w:tblGrid>
      <w:tr w:rsidR="00EE0C61" w14:paraId="5E79AAFD" w14:textId="77777777">
        <w:trPr>
          <w:trHeight w:val="392"/>
        </w:trPr>
        <w:tc>
          <w:tcPr>
            <w:tcW w:w="8505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14:paraId="2F40A7FF" w14:textId="77777777" w:rsidR="00EE0C61" w:rsidRPr="007C02F5" w:rsidRDefault="009B0854" w:rsidP="008A72E8">
            <w:pPr>
              <w:jc w:val="center"/>
              <w:rPr>
                <w:rFonts w:hint="eastAsia"/>
                <w:b/>
                <w:bCs/>
              </w:rPr>
            </w:pPr>
            <w:r w:rsidRPr="001728BB">
              <w:t>HE</w:t>
            </w:r>
            <w:r w:rsidR="0065183C">
              <w:t>901</w:t>
            </w:r>
            <w:r w:rsidR="00EE0C61" w:rsidRPr="00BB4108">
              <w:rPr>
                <w:rFonts w:hint="eastAsia"/>
                <w:b/>
                <w:bCs/>
              </w:rPr>
              <w:t>系列数字会议系统</w:t>
            </w:r>
            <w:r w:rsidR="00EE0C61">
              <w:rPr>
                <w:rFonts w:hint="eastAsia"/>
                <w:b/>
                <w:bCs/>
              </w:rPr>
              <w:t>机型及名称</w:t>
            </w:r>
          </w:p>
        </w:tc>
      </w:tr>
      <w:tr w:rsidR="00EE0C61" w14:paraId="6054D1B7" w14:textId="77777777">
        <w:trPr>
          <w:trHeight w:val="455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7CA1A571" w14:textId="77777777" w:rsidR="00EE0C61" w:rsidRPr="006A553A" w:rsidRDefault="00EE0C61" w:rsidP="008A72E8">
            <w:pPr>
              <w:pStyle w:val="afff1"/>
              <w:rPr>
                <w:rFonts w:hint="eastAsia"/>
              </w:rPr>
            </w:pPr>
            <w:r>
              <w:rPr>
                <w:rFonts w:hint="eastAsia"/>
              </w:rPr>
              <w:t>会议主机</w:t>
            </w:r>
          </w:p>
        </w:tc>
      </w:tr>
      <w:tr w:rsidR="00EE0C61" w14:paraId="29E2A562" w14:textId="77777777">
        <w:trPr>
          <w:trHeight w:val="1151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E4873" w14:textId="77777777" w:rsidR="00EE0C61" w:rsidRPr="00BE511E" w:rsidRDefault="00EE0C61" w:rsidP="008A72E8">
            <w:pPr>
              <w:jc w:val="center"/>
              <w:rPr>
                <w:rFonts w:hint="eastAsia"/>
              </w:rPr>
            </w:pPr>
            <w:r w:rsidRPr="00A90A78">
              <w:rPr>
                <w:rFonts w:hint="eastAsia"/>
              </w:rPr>
              <w:t>会议主机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E3DFE" w14:textId="77777777" w:rsidR="00EE0C61" w:rsidRPr="00A90A78" w:rsidRDefault="009B0854" w:rsidP="008A72E8">
            <w:pPr>
              <w:jc w:val="center"/>
              <w:rPr>
                <w:rFonts w:hint="eastAsia"/>
              </w:rPr>
            </w:pPr>
            <w:r w:rsidRPr="001728BB">
              <w:t>HE</w:t>
            </w:r>
            <w:r w:rsidR="0065183C">
              <w:t>901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70D076C" w14:textId="1E505D99" w:rsidR="00EE0C61" w:rsidRPr="00A90A78" w:rsidRDefault="00CE52EF" w:rsidP="008A72E8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E13CFAA" wp14:editId="5C4D7548">
                  <wp:extent cx="1882140" cy="595630"/>
                  <wp:effectExtent l="0" t="0" r="0" b="0"/>
                  <wp:docPr id="6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61" w14:paraId="5AC36389" w14:textId="77777777">
        <w:trPr>
          <w:trHeight w:val="453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76EF70B2" w14:textId="77777777" w:rsidR="00EE0C61" w:rsidRPr="005C76F1" w:rsidRDefault="00EE0C61" w:rsidP="008A72E8">
            <w:pPr>
              <w:pStyle w:val="afff1"/>
              <w:rPr>
                <w:rFonts w:hint="eastAsia"/>
              </w:rPr>
            </w:pPr>
            <w:bookmarkStart w:id="31" w:name="OLE_LINK4"/>
            <w:r>
              <w:rPr>
                <w:rFonts w:hint="eastAsia"/>
              </w:rPr>
              <w:t>会议单元</w:t>
            </w:r>
            <w:bookmarkEnd w:id="31"/>
            <w:r>
              <w:rPr>
                <w:rFonts w:hint="eastAsia"/>
              </w:rPr>
              <w:t xml:space="preserve"> </w:t>
            </w:r>
          </w:p>
        </w:tc>
      </w:tr>
      <w:tr w:rsidR="00EE0C61" w14:paraId="7CDB51C7" w14:textId="77777777">
        <w:trPr>
          <w:trHeight w:val="1548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E56D0" w14:textId="77777777" w:rsidR="00EE0C61" w:rsidRPr="004756B3" w:rsidRDefault="00EE0C61" w:rsidP="008A72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主席会议单元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52D72" w14:textId="77777777" w:rsidR="00EE0C61" w:rsidRPr="004756B3" w:rsidRDefault="009B0854" w:rsidP="008A72E8">
            <w:pPr>
              <w:jc w:val="center"/>
              <w:rPr>
                <w:rFonts w:hint="eastAsia"/>
              </w:rPr>
            </w:pPr>
            <w:r>
              <w:t>HE</w:t>
            </w:r>
            <w:r w:rsidR="0065183C">
              <w:t>911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550D5DFB" w14:textId="0352A907" w:rsidR="00EE0C61" w:rsidRPr="005F52FE" w:rsidRDefault="00CE52EF" w:rsidP="008A72E8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1271D7" wp14:editId="1D68E608">
                  <wp:extent cx="723265" cy="935355"/>
                  <wp:effectExtent l="0" t="0" r="0" b="0"/>
                  <wp:docPr id="7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C61" w14:paraId="6B03C9F0" w14:textId="77777777">
        <w:trPr>
          <w:trHeight w:val="1382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D3935" w14:textId="77777777" w:rsidR="00EE0C61" w:rsidRPr="004756B3" w:rsidRDefault="00EE0C61" w:rsidP="008A72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代表会议单元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E847BF" w14:textId="77777777" w:rsidR="00EE0C61" w:rsidRPr="004756B3" w:rsidRDefault="009B0854" w:rsidP="008A72E8">
            <w:pPr>
              <w:jc w:val="center"/>
              <w:rPr>
                <w:rFonts w:hint="eastAsia"/>
              </w:rPr>
            </w:pPr>
            <w:r>
              <w:t>HE</w:t>
            </w:r>
            <w:r w:rsidR="0065183C">
              <w:t>912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2B154BA5" w14:textId="10D2C328" w:rsidR="00EE0C61" w:rsidRPr="00144530" w:rsidRDefault="00CE52EF" w:rsidP="008A72E8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3A63113" wp14:editId="7A7609F5">
                  <wp:extent cx="723265" cy="935355"/>
                  <wp:effectExtent l="0" t="0" r="0" b="0"/>
                  <wp:docPr id="8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EB" w14:paraId="0535E4D0" w14:textId="77777777">
        <w:trPr>
          <w:trHeight w:val="453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0B66E398" w14:textId="77777777" w:rsidR="00AC4DEB" w:rsidRPr="005C76F1" w:rsidRDefault="00AC4DEB" w:rsidP="008A72E8">
            <w:pPr>
              <w:pStyle w:val="afff1"/>
              <w:rPr>
                <w:rFonts w:hint="eastAsia"/>
              </w:rPr>
            </w:pPr>
            <w:r>
              <w:rPr>
                <w:rFonts w:hint="eastAsia"/>
                <w:b w:val="0"/>
              </w:rPr>
              <w:t>会议管理软件</w:t>
            </w:r>
          </w:p>
        </w:tc>
      </w:tr>
      <w:tr w:rsidR="00EE0C61" w14:paraId="60CF6B7F" w14:textId="77777777">
        <w:trPr>
          <w:trHeight w:val="1064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7A194" w14:textId="77777777" w:rsidR="00EE0C61" w:rsidRPr="004756B3" w:rsidRDefault="00EE0C61" w:rsidP="008A72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专业会议管理软件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1E966F" w14:textId="77777777" w:rsidR="00EE0C61" w:rsidRPr="004756B3" w:rsidRDefault="009B0854" w:rsidP="008A72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---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6B7E2146" w14:textId="70AE1764" w:rsidR="00EE0C61" w:rsidRPr="00144530" w:rsidRDefault="00CE52EF" w:rsidP="008A72E8">
            <w:pPr>
              <w:jc w:val="center"/>
              <w:rPr>
                <w:rFonts w:hint="eastAsia"/>
              </w:rPr>
            </w:pPr>
            <w:r w:rsidRPr="00D67C6E">
              <w:rPr>
                <w:rFonts w:hint="eastAsia"/>
                <w:noProof/>
                <w:szCs w:val="21"/>
              </w:rPr>
              <w:drawing>
                <wp:inline distT="0" distB="0" distL="0" distR="0" wp14:anchorId="79B59C49" wp14:editId="46D1D21A">
                  <wp:extent cx="818515" cy="499745"/>
                  <wp:effectExtent l="0" t="0" r="0" b="0"/>
                  <wp:docPr id="9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BC4BA" w14:textId="77777777" w:rsidR="00EE0C61" w:rsidRDefault="00EE0C61" w:rsidP="00EE0C61">
      <w:pPr>
        <w:pStyle w:val="1"/>
        <w:rPr>
          <w:rFonts w:hint="eastAsia"/>
        </w:rPr>
      </w:pPr>
      <w:r>
        <w:rPr>
          <w:rFonts w:hint="eastAsia"/>
        </w:rPr>
        <w:lastRenderedPageBreak/>
        <w:t xml:space="preserve">   </w:t>
      </w:r>
      <w:bookmarkStart w:id="32" w:name="_Toc5720927"/>
      <w:bookmarkStart w:id="33" w:name="_Toc38030312"/>
      <w:r w:rsidR="008B15D2" w:rsidRPr="002921A7">
        <w:rPr>
          <w:rFonts w:hint="eastAsia"/>
        </w:rPr>
        <w:t>第</w:t>
      </w:r>
      <w:r w:rsidR="008B15D2">
        <w:rPr>
          <w:rFonts w:hint="eastAsia"/>
        </w:rPr>
        <w:t>三</w:t>
      </w:r>
      <w:r w:rsidR="008B15D2" w:rsidRPr="002921A7">
        <w:rPr>
          <w:rFonts w:hint="eastAsia"/>
        </w:rPr>
        <w:t>章</w:t>
      </w:r>
      <w:r w:rsidR="008B15D2">
        <w:rPr>
          <w:rFonts w:hint="eastAsia"/>
        </w:rPr>
        <w:t xml:space="preserve">  </w:t>
      </w:r>
      <w:r>
        <w:rPr>
          <w:rFonts w:hint="eastAsia"/>
        </w:rPr>
        <w:t>数字会议主机</w:t>
      </w:r>
      <w:bookmarkEnd w:id="32"/>
      <w:bookmarkEnd w:id="33"/>
    </w:p>
    <w:p w14:paraId="2B96C207" w14:textId="77777777" w:rsidR="00EE0C61" w:rsidRDefault="00EE0C61" w:rsidP="00EE0C61">
      <w:pPr>
        <w:pStyle w:val="2"/>
        <w:rPr>
          <w:rFonts w:hint="eastAsia"/>
        </w:rPr>
      </w:pPr>
      <w:bookmarkStart w:id="34" w:name="_Toc5720928"/>
      <w:bookmarkStart w:id="35" w:name="_Toc38030313"/>
      <w:r>
        <w:rPr>
          <w:rFonts w:hint="eastAsia"/>
        </w:rPr>
        <w:t xml:space="preserve">3.1 </w:t>
      </w:r>
      <w:r>
        <w:rPr>
          <w:rFonts w:hint="eastAsia"/>
        </w:rPr>
        <w:t>综述</w:t>
      </w:r>
      <w:bookmarkEnd w:id="34"/>
      <w:bookmarkEnd w:id="35"/>
    </w:p>
    <w:p w14:paraId="519E51B2" w14:textId="77777777" w:rsidR="00C33F4A" w:rsidRDefault="00DF597C" w:rsidP="00C33F4A">
      <w:pPr>
        <w:pStyle w:val="2a"/>
        <w:rPr>
          <w:rFonts w:hint="eastAsia"/>
        </w:rPr>
      </w:pPr>
      <w:r>
        <w:rPr>
          <w:rFonts w:hint="eastAsia"/>
        </w:rPr>
        <w:t>数字会议主机是</w:t>
      </w:r>
      <w:r w:rsidR="00C33F4A" w:rsidRPr="00D810EF">
        <w:rPr>
          <w:rFonts w:hint="eastAsia"/>
        </w:rPr>
        <w:t>DCS会议系统的核心部件，它是实现与会议单元及PC管理软件功能模块互通的重要桥梁，通过前面板的导航键盘、</w:t>
      </w:r>
      <w:r w:rsidR="00C33F4A" w:rsidRPr="006B1B63">
        <w:rPr>
          <w:rFonts w:hint="eastAsia"/>
          <w:highlight w:val="yellow"/>
        </w:rPr>
        <w:t>配合2.8英寸LCD显示屏</w:t>
      </w:r>
      <w:r w:rsidR="00C33F4A" w:rsidRPr="00D810EF">
        <w:rPr>
          <w:rFonts w:hint="eastAsia"/>
        </w:rPr>
        <w:t>，可以实现对所有会议功能进行集中控制。</w:t>
      </w:r>
    </w:p>
    <w:p w14:paraId="41B0FA9F" w14:textId="77777777" w:rsidR="00EE0C61" w:rsidRPr="009B0854" w:rsidRDefault="00EE0C61" w:rsidP="00EE0C61">
      <w:pPr>
        <w:pStyle w:val="2a"/>
        <w:rPr>
          <w:rFonts w:hint="eastAsia"/>
        </w:rPr>
      </w:pPr>
    </w:p>
    <w:p w14:paraId="3D8B8140" w14:textId="2022DE11" w:rsidR="00EE0C61" w:rsidRDefault="00CE52EF" w:rsidP="00EE0C61">
      <w:pPr>
        <w:pStyle w:val="afffc"/>
        <w:rPr>
          <w:rFonts w:hint="eastAsia"/>
        </w:rPr>
      </w:pPr>
      <w:r>
        <w:rPr>
          <w:noProof/>
        </w:rPr>
        <w:drawing>
          <wp:inline distT="0" distB="0" distL="0" distR="0" wp14:anchorId="47399C6C" wp14:editId="0F0B7D47">
            <wp:extent cx="4848225" cy="1541780"/>
            <wp:effectExtent l="0" t="0" r="0" b="0"/>
            <wp:docPr id="1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45C6" w14:textId="77777777" w:rsidR="00EE0C61" w:rsidRDefault="00EE0C61" w:rsidP="00EE0C61">
      <w:pPr>
        <w:pStyle w:val="afffc"/>
        <w:ind w:firstLine="380"/>
        <w:rPr>
          <w:rFonts w:ascii="Times New Roman" w:hint="eastAsia"/>
          <w:sz w:val="20"/>
          <w:szCs w:val="20"/>
        </w:rPr>
      </w:pPr>
      <w:r>
        <w:rPr>
          <w:rFonts w:hint="eastAsia"/>
          <w:sz w:val="20"/>
          <w:szCs w:val="20"/>
        </w:rPr>
        <w:t>图 3.1  数字会议主机</w:t>
      </w:r>
    </w:p>
    <w:p w14:paraId="55838862" w14:textId="77777777" w:rsidR="00E049A0" w:rsidRDefault="00E049A0">
      <w:pPr>
        <w:pStyle w:val="3"/>
        <w:rPr>
          <w:rFonts w:hint="eastAsia"/>
        </w:rPr>
      </w:pPr>
      <w:bookmarkStart w:id="36" w:name="_Toc521508932"/>
      <w:bookmarkStart w:id="37" w:name="_Toc5720929"/>
      <w:bookmarkStart w:id="38" w:name="_Toc38030314"/>
      <w:r>
        <w:rPr>
          <w:rFonts w:hint="eastAsia"/>
        </w:rPr>
        <w:t>3.1.1</w:t>
      </w:r>
      <w:r>
        <w:rPr>
          <w:rFonts w:hint="eastAsia"/>
        </w:rPr>
        <w:t>会议主机主要功能与特点</w:t>
      </w:r>
      <w:bookmarkEnd w:id="36"/>
      <w:bookmarkEnd w:id="37"/>
      <w:bookmarkEnd w:id="38"/>
    </w:p>
    <w:p w14:paraId="3213EE12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color w:val="111111"/>
        </w:rPr>
      </w:pPr>
      <w:bookmarkStart w:id="39" w:name="_Toc521508933"/>
      <w:bookmarkStart w:id="40" w:name="_Toc5720930"/>
      <w:bookmarkStart w:id="41" w:name="OLE_LINK11"/>
      <w:r>
        <w:rPr>
          <w:rFonts w:ascii="宋体" w:hAnsi="宋体" w:hint="eastAsia"/>
          <w:color w:val="111111"/>
        </w:rPr>
        <w:t>采用独创的全数字会议技术，符合IEC</w:t>
      </w:r>
      <w:r w:rsidRPr="00593775">
        <w:rPr>
          <w:rFonts w:ascii="宋体" w:hAnsi="宋体"/>
          <w:color w:val="111111"/>
        </w:rPr>
        <w:t>60914</w:t>
      </w:r>
      <w:r>
        <w:rPr>
          <w:rFonts w:ascii="宋体" w:hAnsi="宋体" w:hint="eastAsia"/>
          <w:color w:val="111111"/>
        </w:rPr>
        <w:t>国际标准</w:t>
      </w:r>
    </w:p>
    <w:p w14:paraId="41A0F38B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通过会议主机前面板导航键盘可对所有会议功能进行集中控制</w:t>
      </w:r>
    </w:p>
    <w:p w14:paraId="56ABEE84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采用高速RISC嵌入式数字处理硬件架构，</w:t>
      </w:r>
      <w:r>
        <w:rPr>
          <w:rFonts w:hint="eastAsia"/>
        </w:rPr>
        <w:t>提升了</w:t>
      </w:r>
      <w:r w:rsidRPr="002D338A">
        <w:rPr>
          <w:rFonts w:hint="eastAsia"/>
        </w:rPr>
        <w:t>系统运行的速度和</w:t>
      </w:r>
      <w:r>
        <w:rPr>
          <w:rFonts w:hint="eastAsia"/>
        </w:rPr>
        <w:t>保证了系统的</w:t>
      </w:r>
      <w:r w:rsidRPr="002D338A">
        <w:rPr>
          <w:rFonts w:hint="eastAsia"/>
        </w:rPr>
        <w:t>稳定性</w:t>
      </w:r>
    </w:p>
    <w:p w14:paraId="1CEA21AF" w14:textId="77777777" w:rsidR="009B0854" w:rsidRPr="00AE5BE3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采用全数字音频传输与处理技术，所有通道的声音接近CD品质</w:t>
      </w:r>
    </w:p>
    <w:p w14:paraId="5D1B0758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 w:rsidRPr="006B1B63">
        <w:rPr>
          <w:rFonts w:ascii="宋体" w:hAnsi="宋体" w:hint="eastAsia"/>
          <w:color w:val="111111"/>
          <w:highlight w:val="yellow"/>
        </w:rPr>
        <w:t>装备</w:t>
      </w:r>
      <w:smartTag w:uri="urn:schemas-microsoft-com:office:smarttags" w:element="chmetcnv">
        <w:smartTagPr>
          <w:attr w:name="UnitName" w:val="英寸"/>
          <w:attr w:name="SourceValue" w:val="2.8"/>
          <w:attr w:name="HasSpace" w:val="False"/>
          <w:attr w:name="Negative" w:val="False"/>
          <w:attr w:name="NumberType" w:val="1"/>
          <w:attr w:name="TCSC" w:val="0"/>
        </w:smartTagPr>
        <w:r w:rsidRPr="006B1B63">
          <w:rPr>
            <w:rFonts w:ascii="宋体" w:hAnsi="宋体" w:hint="eastAsia"/>
            <w:color w:val="111111"/>
            <w:highlight w:val="yellow"/>
          </w:rPr>
          <w:t>2.8英寸</w:t>
        </w:r>
      </w:smartTag>
      <w:r w:rsidRPr="006B1B63">
        <w:rPr>
          <w:rFonts w:ascii="宋体" w:hAnsi="宋体" w:hint="eastAsia"/>
          <w:color w:val="111111"/>
          <w:highlight w:val="yellow"/>
        </w:rPr>
        <w:t>LCD显示屏，中、英文菜单显示</w:t>
      </w:r>
      <w:r>
        <w:rPr>
          <w:rFonts w:ascii="宋体" w:hAnsi="宋体" w:hint="eastAsia"/>
          <w:color w:val="111111"/>
        </w:rPr>
        <w:t>，可按需订购任意语言</w:t>
      </w:r>
    </w:p>
    <w:p w14:paraId="70F5B3D3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内置输入、输出数字音量调节,对系统输入、输出的信号进行人性化调节</w:t>
      </w:r>
    </w:p>
    <w:p w14:paraId="1D00A555" w14:textId="77777777" w:rsidR="009B0854" w:rsidRPr="00D04148" w:rsidRDefault="009B0854" w:rsidP="009B0854">
      <w:pPr>
        <w:numPr>
          <w:ilvl w:val="0"/>
          <w:numId w:val="18"/>
        </w:numPr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111111"/>
        </w:rPr>
        <w:t>系统支持同时使用150台主席单元，可指定其中一台为执行主席单元</w:t>
      </w:r>
    </w:p>
    <w:p w14:paraId="3CD37523" w14:textId="77777777" w:rsidR="009B0854" w:rsidRPr="006B1B63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  <w:highlight w:val="yellow"/>
        </w:rPr>
      </w:pPr>
      <w:r w:rsidRPr="006B1B63">
        <w:rPr>
          <w:rFonts w:ascii="宋体" w:hAnsi="宋体" w:hint="eastAsia"/>
          <w:color w:val="111111"/>
          <w:highlight w:val="yellow"/>
        </w:rPr>
        <w:t>四种话筒管理模式</w:t>
      </w:r>
    </w:p>
    <w:p w14:paraId="17418F97" w14:textId="77777777" w:rsidR="009B0854" w:rsidRPr="006B1B63" w:rsidRDefault="009B0854" w:rsidP="009B0854">
      <w:pPr>
        <w:pStyle w:val="41"/>
        <w:tabs>
          <w:tab w:val="num" w:pos="760"/>
        </w:tabs>
        <w:ind w:left="380"/>
        <w:rPr>
          <w:rFonts w:hint="eastAsia"/>
          <w:highlight w:val="yellow"/>
        </w:rPr>
      </w:pPr>
      <w:r w:rsidRPr="006B1B63">
        <w:rPr>
          <w:rFonts w:ascii="宋体" w:hAnsi="宋体" w:hint="eastAsia"/>
          <w:color w:val="111111"/>
          <w:highlight w:val="yellow"/>
        </w:rPr>
        <w:t>数量限制模式:允许同时打开的单元数量1～6个</w:t>
      </w:r>
    </w:p>
    <w:p w14:paraId="492E5F75" w14:textId="77777777" w:rsidR="009B0854" w:rsidRPr="0075566F" w:rsidRDefault="009B0854" w:rsidP="009B0854">
      <w:pPr>
        <w:pStyle w:val="41"/>
        <w:tabs>
          <w:tab w:val="num" w:pos="760"/>
        </w:tabs>
        <w:ind w:left="380"/>
        <w:rPr>
          <w:rFonts w:hint="eastAsia"/>
        </w:rPr>
      </w:pPr>
      <w:r>
        <w:rPr>
          <w:rFonts w:ascii="宋体" w:hAnsi="宋体" w:hint="eastAsia"/>
          <w:color w:val="111111"/>
        </w:rPr>
        <w:t>先进先出模式:达到限制数量后，最后打开的单元覆盖最早打开的单元</w:t>
      </w:r>
    </w:p>
    <w:p w14:paraId="1310EFE9" w14:textId="77777777" w:rsidR="009B0854" w:rsidRPr="0075566F" w:rsidRDefault="009B0854" w:rsidP="009B0854">
      <w:pPr>
        <w:pStyle w:val="41"/>
        <w:tabs>
          <w:tab w:val="num" w:pos="760"/>
        </w:tabs>
        <w:ind w:left="380"/>
        <w:rPr>
          <w:rFonts w:hint="eastAsia"/>
        </w:rPr>
      </w:pPr>
      <w:r>
        <w:rPr>
          <w:rFonts w:ascii="宋体" w:hAnsi="宋体" w:hint="eastAsia"/>
          <w:color w:val="111111"/>
        </w:rPr>
        <w:t>申请发言模式:所有代表单元发言，都由执行主席单元批准或否决</w:t>
      </w:r>
    </w:p>
    <w:p w14:paraId="0BD08069" w14:textId="77777777" w:rsidR="009B0854" w:rsidRPr="00902688" w:rsidRDefault="009B0854" w:rsidP="009B0854">
      <w:pPr>
        <w:pStyle w:val="41"/>
        <w:tabs>
          <w:tab w:val="num" w:pos="760"/>
        </w:tabs>
        <w:ind w:left="380"/>
        <w:rPr>
          <w:rFonts w:hint="eastAsia"/>
        </w:rPr>
      </w:pPr>
      <w:r>
        <w:rPr>
          <w:rFonts w:ascii="宋体" w:hAnsi="宋体" w:hint="eastAsia"/>
          <w:color w:val="111111"/>
        </w:rPr>
        <w:t>自由讨论模式:允许所有会议单元同时打开</w:t>
      </w:r>
    </w:p>
    <w:p w14:paraId="58DAE98D" w14:textId="77777777" w:rsidR="009B0854" w:rsidRPr="006B1B63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  <w:highlight w:val="yellow"/>
        </w:rPr>
      </w:pPr>
      <w:r w:rsidRPr="006B1B63">
        <w:rPr>
          <w:rFonts w:ascii="宋体" w:hAnsi="宋体" w:hint="eastAsia"/>
          <w:color w:val="111111"/>
          <w:highlight w:val="yellow"/>
        </w:rPr>
        <w:t>具备五</w:t>
      </w:r>
      <w:r w:rsidRPr="006B1B63">
        <w:rPr>
          <w:rFonts w:ascii="宋体" w:hAnsi="宋体"/>
          <w:color w:val="111111"/>
          <w:highlight w:val="yellow"/>
        </w:rPr>
        <w:t>路</w:t>
      </w:r>
      <w:r w:rsidRPr="006B1B63">
        <w:rPr>
          <w:rFonts w:ascii="宋体" w:hAnsi="宋体" w:hint="eastAsia"/>
          <w:color w:val="111111"/>
          <w:highlight w:val="yellow"/>
        </w:rPr>
        <w:t>会议</w:t>
      </w:r>
      <w:r w:rsidRPr="006B1B63">
        <w:rPr>
          <w:rFonts w:ascii="宋体" w:hAnsi="宋体"/>
          <w:color w:val="111111"/>
          <w:highlight w:val="yellow"/>
        </w:rPr>
        <w:t>单元输出</w:t>
      </w:r>
      <w:r w:rsidRPr="006B1B63">
        <w:rPr>
          <w:rFonts w:ascii="宋体" w:hAnsi="宋体" w:hint="eastAsia"/>
          <w:color w:val="111111"/>
          <w:highlight w:val="yellow"/>
        </w:rPr>
        <w:t>接口，可连接多功能会议单元10</w:t>
      </w:r>
      <w:r w:rsidRPr="006B1B63">
        <w:rPr>
          <w:rFonts w:ascii="宋体" w:hAnsi="宋体"/>
          <w:color w:val="111111"/>
          <w:highlight w:val="yellow"/>
        </w:rPr>
        <w:t>0台</w:t>
      </w:r>
    </w:p>
    <w:p w14:paraId="613EA2E8" w14:textId="77777777" w:rsidR="009B0854" w:rsidRPr="00A36E90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Verdana" w:hAnsi="Verdana" w:hint="eastAsia"/>
          <w:color w:val="000000"/>
          <w:kern w:val="0"/>
        </w:rPr>
      </w:pPr>
      <w:r w:rsidRPr="00A36E90">
        <w:rPr>
          <w:rFonts w:ascii="Verdana" w:hAnsi="Verdana" w:hint="eastAsia"/>
          <w:color w:val="000000"/>
          <w:kern w:val="0"/>
        </w:rPr>
        <w:t>具备</w:t>
      </w:r>
      <w:r>
        <w:rPr>
          <w:rFonts w:ascii="Verdana" w:hAnsi="Verdana" w:hint="eastAsia"/>
          <w:color w:val="000000"/>
          <w:kern w:val="0"/>
        </w:rPr>
        <w:t>“一线式手拉手”、“分线盒手拉手”及“环形手拉手”多种连接方式</w:t>
      </w:r>
    </w:p>
    <w:p w14:paraId="3AFC9292" w14:textId="77777777" w:rsidR="009B0854" w:rsidRPr="006B1B63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  <w:highlight w:val="yellow"/>
        </w:rPr>
      </w:pPr>
      <w:r w:rsidRPr="006B1B63">
        <w:rPr>
          <w:rFonts w:ascii="宋体" w:hAnsi="宋体"/>
          <w:color w:val="111111"/>
          <w:highlight w:val="yellow"/>
        </w:rPr>
        <w:t>配合</w:t>
      </w:r>
      <w:r w:rsidRPr="006B1B63">
        <w:rPr>
          <w:rFonts w:ascii="宋体" w:hAnsi="宋体" w:hint="eastAsia"/>
          <w:color w:val="111111"/>
          <w:highlight w:val="yellow"/>
        </w:rPr>
        <w:t>会议</w:t>
      </w:r>
      <w:r w:rsidRPr="006B1B63">
        <w:rPr>
          <w:rFonts w:ascii="宋体" w:hAnsi="宋体"/>
          <w:color w:val="111111"/>
          <w:highlight w:val="yellow"/>
        </w:rPr>
        <w:t>扩展主机，整个系统可</w:t>
      </w:r>
      <w:r w:rsidRPr="006B1B63">
        <w:rPr>
          <w:rFonts w:ascii="宋体" w:hAnsi="宋体" w:hint="eastAsia"/>
          <w:color w:val="111111"/>
          <w:highlight w:val="yellow"/>
        </w:rPr>
        <w:t>扩展到</w:t>
      </w:r>
      <w:r w:rsidRPr="006B1B63">
        <w:rPr>
          <w:rFonts w:ascii="宋体" w:hAnsi="宋体"/>
          <w:color w:val="111111"/>
          <w:highlight w:val="yellow"/>
        </w:rPr>
        <w:t>65</w:t>
      </w:r>
      <w:r w:rsidRPr="006B1B63">
        <w:rPr>
          <w:rFonts w:ascii="宋体" w:hAnsi="宋体" w:hint="eastAsia"/>
          <w:color w:val="111111"/>
          <w:highlight w:val="yellow"/>
        </w:rPr>
        <w:t>5</w:t>
      </w:r>
      <w:r w:rsidRPr="006B1B63">
        <w:rPr>
          <w:rFonts w:ascii="宋体" w:hAnsi="宋体"/>
          <w:color w:val="111111"/>
          <w:highlight w:val="yellow"/>
        </w:rPr>
        <w:t>35台单元</w:t>
      </w:r>
    </w:p>
    <w:p w14:paraId="068FC149" w14:textId="77777777" w:rsidR="009B0854" w:rsidRDefault="009B0854" w:rsidP="009B0854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单一话筒关闭时，自动跟踪到前一个单元，全部话筒关闭时自动返回到预设全景</w:t>
      </w:r>
    </w:p>
    <w:p w14:paraId="53F6C39E" w14:textId="77777777" w:rsidR="009B0854" w:rsidRPr="008A72E8" w:rsidRDefault="009B0854" w:rsidP="008A72E8">
      <w:pPr>
        <w:numPr>
          <w:ilvl w:val="0"/>
          <w:numId w:val="18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协议共享，兼容所有目前流行的摄像机类型，单元的位置互相调换时，通过自动编号可自动修正跟踪单元视频，始终保持正确的跟踪位置</w:t>
      </w:r>
    </w:p>
    <w:p w14:paraId="3CBB63C8" w14:textId="77777777" w:rsidR="009B0854" w:rsidRPr="00B833E8" w:rsidRDefault="009B0854" w:rsidP="009B0854">
      <w:pPr>
        <w:pStyle w:val="001"/>
        <w:tabs>
          <w:tab w:val="num" w:pos="420"/>
        </w:tabs>
        <w:rPr>
          <w:rFonts w:hint="eastAsia"/>
        </w:rPr>
      </w:pPr>
      <w:r w:rsidRPr="00B833E8">
        <w:rPr>
          <w:rFonts w:hint="eastAsia"/>
        </w:rPr>
        <w:t>配合会议管理软件可实现更多增值功能，使操作更简便、更高效、更人性化</w:t>
      </w:r>
      <w:bookmarkEnd w:id="41"/>
    </w:p>
    <w:p w14:paraId="7BEFD242" w14:textId="77777777" w:rsidR="00E049A0" w:rsidRDefault="00E049A0">
      <w:pPr>
        <w:pStyle w:val="3"/>
        <w:rPr>
          <w:rFonts w:hint="eastAsia"/>
        </w:rPr>
      </w:pPr>
      <w:bookmarkStart w:id="42" w:name="_Toc38030315"/>
      <w:r>
        <w:rPr>
          <w:rFonts w:hint="eastAsia"/>
        </w:rPr>
        <w:lastRenderedPageBreak/>
        <w:t>3.1.2</w:t>
      </w:r>
      <w:r>
        <w:rPr>
          <w:rFonts w:hint="eastAsia"/>
        </w:rPr>
        <w:t>会议主机技术参数</w:t>
      </w:r>
      <w:bookmarkEnd w:id="39"/>
      <w:bookmarkEnd w:id="40"/>
      <w:bookmarkEnd w:id="42"/>
    </w:p>
    <w:tbl>
      <w:tblPr>
        <w:tblW w:w="4500" w:type="pct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7331"/>
      </w:tblGrid>
      <w:tr w:rsidR="009B0854" w14:paraId="1652C073" w14:textId="77777777">
        <w:trPr>
          <w:trHeight w:val="511"/>
          <w:jc w:val="center"/>
        </w:trPr>
        <w:tc>
          <w:tcPr>
            <w:tcW w:w="1875" w:type="dxa"/>
            <w:tcBorders>
              <w:tl2br w:val="single" w:sz="4" w:space="0" w:color="auto"/>
            </w:tcBorders>
            <w:shd w:val="clear" w:color="auto" w:fill="99CCFF"/>
          </w:tcPr>
          <w:p w14:paraId="3A622FAE" w14:textId="77777777" w:rsidR="009B0854" w:rsidRPr="007C02F5" w:rsidRDefault="009B0854" w:rsidP="00887F0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 w:rsidRPr="007C02F5">
              <w:rPr>
                <w:rFonts w:hint="eastAsia"/>
                <w:b/>
                <w:bCs/>
              </w:rPr>
              <w:t xml:space="preserve">   </w:t>
            </w:r>
            <w:r w:rsidRPr="007C02F5">
              <w:rPr>
                <w:rFonts w:hint="eastAsia"/>
                <w:b/>
                <w:bCs/>
              </w:rPr>
              <w:t>机型</w:t>
            </w:r>
          </w:p>
          <w:p w14:paraId="63CBE9DF" w14:textId="77777777" w:rsidR="009B0854" w:rsidRPr="00785A93" w:rsidRDefault="009B0854" w:rsidP="00887F0F">
            <w:pPr>
              <w:rPr>
                <w:rFonts w:hint="eastAsia"/>
              </w:rPr>
            </w:pPr>
            <w:r w:rsidRPr="007C02F5">
              <w:rPr>
                <w:rFonts w:hint="eastAsia"/>
                <w:b/>
                <w:bCs/>
              </w:rPr>
              <w:t xml:space="preserve">  </w:t>
            </w:r>
            <w:r w:rsidRPr="007C02F5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503" w:type="dxa"/>
            <w:shd w:val="clear" w:color="auto" w:fill="99CCFF"/>
          </w:tcPr>
          <w:p w14:paraId="20D7EAAD" w14:textId="77777777" w:rsidR="009B0854" w:rsidRPr="007C02F5" w:rsidRDefault="009B0854" w:rsidP="00887F0F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 w:rsidRPr="00143E1B">
              <w:rPr>
                <w:b/>
                <w:bCs/>
              </w:rPr>
              <w:t>HE</w:t>
            </w:r>
            <w:r w:rsidR="0065183C">
              <w:rPr>
                <w:b/>
                <w:bCs/>
              </w:rPr>
              <w:t>901</w:t>
            </w:r>
            <w:r>
              <w:rPr>
                <w:rFonts w:hint="eastAsia"/>
                <w:b/>
                <w:bCs/>
              </w:rPr>
              <w:t>系列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数字会议主机</w:t>
            </w:r>
          </w:p>
        </w:tc>
      </w:tr>
      <w:tr w:rsidR="009B0854" w14:paraId="30DA30CF" w14:textId="77777777">
        <w:trPr>
          <w:jc w:val="center"/>
        </w:trPr>
        <w:tc>
          <w:tcPr>
            <w:tcW w:w="1875" w:type="dxa"/>
          </w:tcPr>
          <w:p w14:paraId="7FADA7D5" w14:textId="77777777" w:rsidR="009B0854" w:rsidRPr="001F3F44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1F3F44"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503" w:type="dxa"/>
            <w:shd w:val="clear" w:color="auto" w:fill="FFFFFF"/>
          </w:tcPr>
          <w:p w14:paraId="440C8F17" w14:textId="77777777" w:rsidR="009B0854" w:rsidRPr="006232D0" w:rsidRDefault="009B0854" w:rsidP="00887F0F">
            <w:pPr>
              <w:jc w:val="center"/>
              <w:rPr>
                <w:rFonts w:hint="eastAsia"/>
              </w:rPr>
            </w:pPr>
            <w:r w:rsidRPr="006232D0">
              <w:rPr>
                <w:rFonts w:hint="eastAsia"/>
              </w:rPr>
              <w:t>AC100</w:t>
            </w:r>
            <w:r w:rsidRPr="006232D0">
              <w:rPr>
                <w:rFonts w:hint="eastAsia"/>
              </w:rPr>
              <w:t>～</w:t>
            </w:r>
            <w:r>
              <w:rPr>
                <w:rFonts w:hint="eastAsia"/>
              </w:rPr>
              <w:t>240V, 50/60Hz</w:t>
            </w:r>
          </w:p>
        </w:tc>
      </w:tr>
      <w:tr w:rsidR="009B0854" w14:paraId="40C960A5" w14:textId="77777777">
        <w:trPr>
          <w:jc w:val="center"/>
        </w:trPr>
        <w:tc>
          <w:tcPr>
            <w:tcW w:w="1875" w:type="dxa"/>
          </w:tcPr>
          <w:p w14:paraId="3D8F4BAB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503" w:type="dxa"/>
            <w:shd w:val="clear" w:color="auto" w:fill="FFFFFF"/>
          </w:tcPr>
          <w:p w14:paraId="3D56AA20" w14:textId="77777777" w:rsidR="009B0854" w:rsidRPr="00380AE1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静态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25W 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，最大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400W</w:t>
            </w:r>
          </w:p>
        </w:tc>
      </w:tr>
      <w:tr w:rsidR="009B0854" w:rsidRPr="00D00E1F" w14:paraId="21E5B67A" w14:textId="77777777">
        <w:trPr>
          <w:jc w:val="center"/>
        </w:trPr>
        <w:tc>
          <w:tcPr>
            <w:tcW w:w="1875" w:type="dxa"/>
          </w:tcPr>
          <w:p w14:paraId="088D7DAD" w14:textId="77777777" w:rsidR="009B0854" w:rsidRPr="00D00E1F" w:rsidRDefault="009B0854" w:rsidP="00887F0F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显示屏</w:t>
            </w:r>
          </w:p>
        </w:tc>
        <w:tc>
          <w:tcPr>
            <w:tcW w:w="7503" w:type="dxa"/>
            <w:shd w:val="clear" w:color="auto" w:fill="FFFFFF"/>
          </w:tcPr>
          <w:p w14:paraId="371B0042" w14:textId="77777777" w:rsidR="009B0854" w:rsidRPr="00D00E1F" w:rsidRDefault="009B0854" w:rsidP="00887F0F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2.8</w:t>
            </w: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英寸</w:t>
            </w:r>
          </w:p>
        </w:tc>
      </w:tr>
      <w:tr w:rsidR="009B0854" w:rsidRPr="00D00E1F" w14:paraId="780184CF" w14:textId="77777777">
        <w:trPr>
          <w:jc w:val="center"/>
        </w:trPr>
        <w:tc>
          <w:tcPr>
            <w:tcW w:w="1875" w:type="dxa"/>
          </w:tcPr>
          <w:p w14:paraId="04961947" w14:textId="77777777" w:rsidR="009B0854" w:rsidRPr="00D00E1F" w:rsidRDefault="009B0854" w:rsidP="00887F0F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显示菜单</w:t>
            </w:r>
          </w:p>
        </w:tc>
        <w:tc>
          <w:tcPr>
            <w:tcW w:w="7503" w:type="dxa"/>
            <w:shd w:val="clear" w:color="auto" w:fill="FFFFFF"/>
          </w:tcPr>
          <w:p w14:paraId="0D5459B1" w14:textId="77777777" w:rsidR="009B0854" w:rsidRPr="00D00E1F" w:rsidRDefault="009B0854" w:rsidP="00887F0F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中、英文，可定制</w:t>
            </w:r>
          </w:p>
        </w:tc>
      </w:tr>
      <w:tr w:rsidR="009B0854" w:rsidRPr="00D00E1F" w14:paraId="3122B277" w14:textId="77777777">
        <w:trPr>
          <w:jc w:val="center"/>
        </w:trPr>
        <w:tc>
          <w:tcPr>
            <w:tcW w:w="1875" w:type="dxa"/>
          </w:tcPr>
          <w:p w14:paraId="6D50EB2A" w14:textId="77777777" w:rsidR="009B0854" w:rsidRPr="00D00E1F" w:rsidRDefault="009B0854" w:rsidP="00887F0F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bCs/>
                <w:color w:val="000000"/>
                <w:szCs w:val="19"/>
              </w:rPr>
              <w:t>单路容量</w:t>
            </w:r>
          </w:p>
        </w:tc>
        <w:tc>
          <w:tcPr>
            <w:tcW w:w="7503" w:type="dxa"/>
            <w:shd w:val="clear" w:color="auto" w:fill="FFFFFF"/>
          </w:tcPr>
          <w:p w14:paraId="545A8EBC" w14:textId="77777777" w:rsidR="009B0854" w:rsidRPr="00D00E1F" w:rsidRDefault="009B0854" w:rsidP="00887F0F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</w:rPr>
              <w:t>20</w:t>
            </w:r>
            <w:r w:rsidRPr="00D00E1F">
              <w:rPr>
                <w:rFonts w:hint="eastAsia"/>
                <w:color w:val="000000"/>
                <w:szCs w:val="19"/>
              </w:rPr>
              <w:t>台</w:t>
            </w:r>
          </w:p>
        </w:tc>
      </w:tr>
      <w:tr w:rsidR="009B0854" w14:paraId="0183FCB6" w14:textId="77777777">
        <w:trPr>
          <w:jc w:val="center"/>
        </w:trPr>
        <w:tc>
          <w:tcPr>
            <w:tcW w:w="1875" w:type="dxa"/>
          </w:tcPr>
          <w:p w14:paraId="1B2555DA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系统</w:t>
            </w:r>
            <w:r w:rsidRPr="00003E98">
              <w:rPr>
                <w:rFonts w:hint="eastAsia"/>
                <w:b/>
                <w:bCs/>
              </w:rPr>
              <w:t>容量</w:t>
            </w:r>
          </w:p>
        </w:tc>
        <w:tc>
          <w:tcPr>
            <w:tcW w:w="7503" w:type="dxa"/>
            <w:shd w:val="clear" w:color="auto" w:fill="FFFFFF"/>
          </w:tcPr>
          <w:p w14:paraId="025B3EC7" w14:textId="77777777" w:rsidR="009B0854" w:rsidRPr="00380AE1" w:rsidRDefault="009B0854" w:rsidP="00887F0F">
            <w:pPr>
              <w:jc w:val="center"/>
              <w:rPr>
                <w:rFonts w:hint="eastAsia"/>
              </w:rPr>
            </w:pPr>
            <w:r w:rsidRPr="00380AE1">
              <w:rPr>
                <w:rFonts w:hint="eastAsia"/>
              </w:rPr>
              <w:t>多功能会议单元</w:t>
            </w:r>
            <w:r>
              <w:rPr>
                <w:rFonts w:hint="eastAsia"/>
              </w:rPr>
              <w:t>100</w:t>
            </w:r>
            <w:r w:rsidRPr="00380AE1">
              <w:rPr>
                <w:rFonts w:hint="eastAsia"/>
              </w:rPr>
              <w:t>台</w:t>
            </w:r>
            <w:r w:rsidRPr="00380AE1">
              <w:rPr>
                <w:rFonts w:hint="eastAsia"/>
              </w:rPr>
              <w:t>,</w:t>
            </w:r>
            <w:r w:rsidRPr="00380AE1">
              <w:rPr>
                <w:rFonts w:hint="eastAsia"/>
              </w:rPr>
              <w:t>可扩展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65535</w:t>
            </w:r>
            <w:r>
              <w:rPr>
                <w:rFonts w:hint="eastAsia"/>
              </w:rPr>
              <w:t>台</w:t>
            </w:r>
          </w:p>
        </w:tc>
      </w:tr>
      <w:tr w:rsidR="009B0854" w14:paraId="62D9A484" w14:textId="77777777">
        <w:trPr>
          <w:jc w:val="center"/>
        </w:trPr>
        <w:tc>
          <w:tcPr>
            <w:tcW w:w="1875" w:type="dxa"/>
            <w:vAlign w:val="center"/>
          </w:tcPr>
          <w:p w14:paraId="3F82903C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传输距离</w:t>
            </w:r>
          </w:p>
        </w:tc>
        <w:tc>
          <w:tcPr>
            <w:tcW w:w="7503" w:type="dxa"/>
            <w:shd w:val="clear" w:color="auto" w:fill="FFFFFF"/>
          </w:tcPr>
          <w:p w14:paraId="0EE42E87" w14:textId="77777777" w:rsidR="009B0854" w:rsidRPr="00BD5C80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150M</w:t>
            </w:r>
          </w:p>
        </w:tc>
      </w:tr>
      <w:tr w:rsidR="009B0854" w14:paraId="22945A33" w14:textId="77777777">
        <w:trPr>
          <w:jc w:val="center"/>
        </w:trPr>
        <w:tc>
          <w:tcPr>
            <w:tcW w:w="1875" w:type="dxa"/>
            <w:vAlign w:val="center"/>
          </w:tcPr>
          <w:p w14:paraId="528953FD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单元输出接口电压</w:t>
            </w:r>
          </w:p>
        </w:tc>
        <w:tc>
          <w:tcPr>
            <w:tcW w:w="7503" w:type="dxa"/>
            <w:shd w:val="clear" w:color="auto" w:fill="FFFFFF"/>
          </w:tcPr>
          <w:p w14:paraId="7967EA4C" w14:textId="77777777" w:rsidR="009B0854" w:rsidRPr="00BD5C80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24V</w:t>
            </w:r>
          </w:p>
        </w:tc>
      </w:tr>
      <w:tr w:rsidR="009B0854" w14:paraId="08F87413" w14:textId="77777777">
        <w:trPr>
          <w:jc w:val="center"/>
        </w:trPr>
        <w:tc>
          <w:tcPr>
            <w:tcW w:w="1875" w:type="dxa"/>
            <w:vAlign w:val="center"/>
          </w:tcPr>
          <w:p w14:paraId="30552248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音频输入</w:t>
            </w:r>
          </w:p>
        </w:tc>
        <w:tc>
          <w:tcPr>
            <w:tcW w:w="7503" w:type="dxa"/>
            <w:shd w:val="clear" w:color="auto" w:fill="FFFFFF"/>
          </w:tcPr>
          <w:p w14:paraId="4D10F022" w14:textId="77777777" w:rsidR="009B0854" w:rsidRPr="00BD5C80" w:rsidRDefault="009B0854" w:rsidP="00887F0F">
            <w:pPr>
              <w:jc w:val="center"/>
              <w:rPr>
                <w:rFonts w:hint="eastAsia"/>
              </w:rPr>
            </w:pPr>
            <w:r w:rsidRPr="00BD5C80">
              <w:rPr>
                <w:rFonts w:hint="eastAsia"/>
              </w:rPr>
              <w:t xml:space="preserve">RCA </w:t>
            </w:r>
            <w:r w:rsidRPr="00BD5C80">
              <w:rPr>
                <w:rFonts w:hint="eastAsia"/>
              </w:rPr>
              <w:t>×</w:t>
            </w:r>
            <w:r w:rsidRPr="00BD5C80">
              <w:rPr>
                <w:rFonts w:hint="eastAsia"/>
              </w:rPr>
              <w:t xml:space="preserve"> 2      2V  p</w:t>
            </w:r>
            <w:r w:rsidRPr="00BD5C80">
              <w:rPr>
                <w:rFonts w:hint="eastAsia"/>
              </w:rPr>
              <w:t>－</w:t>
            </w:r>
            <w:r w:rsidRPr="00BD5C80">
              <w:rPr>
                <w:rFonts w:hint="eastAsia"/>
              </w:rPr>
              <w:t>p</w:t>
            </w:r>
          </w:p>
          <w:p w14:paraId="1DD9293C" w14:textId="77777777" w:rsidR="009B0854" w:rsidRPr="00BD5C80" w:rsidRDefault="009B0854" w:rsidP="00887F0F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.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D5C80">
                <w:rPr>
                  <w:rFonts w:hint="eastAsia"/>
                </w:rPr>
                <w:t>6.3mm</w:t>
              </w:r>
            </w:smartTag>
            <w:r w:rsidRPr="00BD5C80">
              <w:rPr>
                <w:rFonts w:hint="eastAsia"/>
              </w:rPr>
              <w:t xml:space="preserve"> </w:t>
            </w:r>
            <w:r w:rsidRPr="00BD5C80">
              <w:rPr>
                <w:rFonts w:hint="eastAsia"/>
              </w:rPr>
              <w:t>×</w:t>
            </w:r>
            <w:r w:rsidRPr="00BD5C80">
              <w:rPr>
                <w:rFonts w:hint="eastAsia"/>
              </w:rPr>
              <w:t xml:space="preserve">1     </w:t>
            </w:r>
            <w:r w:rsidRPr="00BD5C80">
              <w:rPr>
                <w:rFonts w:hint="eastAsia"/>
              </w:rPr>
              <w:t>－</w:t>
            </w:r>
            <w:r w:rsidRPr="00BD5C80">
              <w:rPr>
                <w:rFonts w:hint="eastAsia"/>
              </w:rPr>
              <w:t>50dB</w:t>
            </w:r>
          </w:p>
          <w:p w14:paraId="2F0FB751" w14:textId="77777777" w:rsidR="009B0854" w:rsidRPr="00B21D9C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9B0854" w14:paraId="02E2BD8E" w14:textId="77777777">
        <w:trPr>
          <w:jc w:val="center"/>
        </w:trPr>
        <w:tc>
          <w:tcPr>
            <w:tcW w:w="1875" w:type="dxa"/>
            <w:vAlign w:val="center"/>
          </w:tcPr>
          <w:p w14:paraId="3E89A19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音频输出</w:t>
            </w:r>
          </w:p>
        </w:tc>
        <w:tc>
          <w:tcPr>
            <w:tcW w:w="7503" w:type="dxa"/>
            <w:shd w:val="clear" w:color="auto" w:fill="FFFFFF"/>
          </w:tcPr>
          <w:p w14:paraId="410A0463" w14:textId="77777777" w:rsidR="009B0854" w:rsidRDefault="009B0854" w:rsidP="00887F0F">
            <w:pPr>
              <w:jc w:val="center"/>
              <w:rPr>
                <w:rFonts w:hint="eastAsia"/>
              </w:rPr>
            </w:pPr>
            <w:r w:rsidRPr="00581CAA">
              <w:rPr>
                <w:rFonts w:hint="eastAsia"/>
              </w:rPr>
              <w:t xml:space="preserve">RCA </w:t>
            </w:r>
            <w:r w:rsidRPr="00581CAA">
              <w:rPr>
                <w:rFonts w:hint="eastAsia"/>
              </w:rPr>
              <w:t>×</w:t>
            </w:r>
            <w:r w:rsidRPr="00581CAA">
              <w:rPr>
                <w:rFonts w:hint="eastAsia"/>
              </w:rPr>
              <w:t xml:space="preserve"> 2    2V  p</w:t>
            </w:r>
            <w:r w:rsidRPr="00581CAA">
              <w:rPr>
                <w:rFonts w:hint="eastAsia"/>
              </w:rPr>
              <w:t>－</w:t>
            </w:r>
            <w:r w:rsidRPr="00581CAA">
              <w:rPr>
                <w:rFonts w:hint="eastAsia"/>
              </w:rPr>
              <w:t>p</w:t>
            </w:r>
          </w:p>
          <w:p w14:paraId="38572993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9B0854" w14:paraId="5E014A4B" w14:textId="77777777">
        <w:trPr>
          <w:jc w:val="center"/>
        </w:trPr>
        <w:tc>
          <w:tcPr>
            <w:tcW w:w="1875" w:type="dxa"/>
          </w:tcPr>
          <w:p w14:paraId="4F8E9932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输出阻抗</w:t>
            </w:r>
          </w:p>
        </w:tc>
        <w:tc>
          <w:tcPr>
            <w:tcW w:w="7503" w:type="dxa"/>
            <w:shd w:val="clear" w:color="auto" w:fill="FFFFFF"/>
          </w:tcPr>
          <w:p w14:paraId="2C97FE3E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 w:rsidRPr="00581CAA">
              <w:t>47KΩ</w:t>
            </w:r>
          </w:p>
        </w:tc>
      </w:tr>
      <w:tr w:rsidR="009B0854" w14:paraId="4A5DE0B5" w14:textId="77777777">
        <w:trPr>
          <w:jc w:val="center"/>
        </w:trPr>
        <w:tc>
          <w:tcPr>
            <w:tcW w:w="1875" w:type="dxa"/>
          </w:tcPr>
          <w:p w14:paraId="728BFAC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503" w:type="dxa"/>
            <w:shd w:val="clear" w:color="auto" w:fill="FFFFFF"/>
          </w:tcPr>
          <w:p w14:paraId="7F21AFB0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 w:rsidRPr="00581CAA">
              <w:t>20~20KHz</w:t>
            </w:r>
          </w:p>
        </w:tc>
      </w:tr>
      <w:tr w:rsidR="009B0854" w14:paraId="09947351" w14:textId="77777777">
        <w:trPr>
          <w:jc w:val="center"/>
        </w:trPr>
        <w:tc>
          <w:tcPr>
            <w:tcW w:w="1875" w:type="dxa"/>
          </w:tcPr>
          <w:p w14:paraId="0E825DA4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503" w:type="dxa"/>
            <w:shd w:val="clear" w:color="auto" w:fill="FFFFFF"/>
          </w:tcPr>
          <w:p w14:paraId="3A4F26E8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 w:rsidRPr="00581CAA">
              <w:t>102dB</w:t>
            </w:r>
          </w:p>
        </w:tc>
      </w:tr>
      <w:tr w:rsidR="009B0854" w14:paraId="48B6A3AC" w14:textId="77777777">
        <w:trPr>
          <w:jc w:val="center"/>
        </w:trPr>
        <w:tc>
          <w:tcPr>
            <w:tcW w:w="1875" w:type="dxa"/>
          </w:tcPr>
          <w:p w14:paraId="1F18A685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503" w:type="dxa"/>
            <w:shd w:val="clear" w:color="auto" w:fill="FFFFFF"/>
          </w:tcPr>
          <w:p w14:paraId="0FB909B8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 w:rsidRPr="00581CAA">
              <w:t>106dB</w:t>
            </w:r>
          </w:p>
        </w:tc>
      </w:tr>
      <w:tr w:rsidR="009B0854" w14:paraId="3B0DD61A" w14:textId="77777777">
        <w:trPr>
          <w:jc w:val="center"/>
        </w:trPr>
        <w:tc>
          <w:tcPr>
            <w:tcW w:w="1875" w:type="dxa"/>
          </w:tcPr>
          <w:p w14:paraId="21B1D06F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503" w:type="dxa"/>
            <w:shd w:val="clear" w:color="auto" w:fill="FFFFFF"/>
          </w:tcPr>
          <w:p w14:paraId="3D95E8B9" w14:textId="77777777" w:rsidR="009B0854" w:rsidRPr="00581CAA" w:rsidRDefault="009B0854" w:rsidP="00887F0F">
            <w:pPr>
              <w:jc w:val="center"/>
              <w:rPr>
                <w:rFonts w:hint="eastAsia"/>
              </w:rPr>
            </w:pPr>
            <w:r w:rsidRPr="00581CAA">
              <w:t>&lt; 0.05%</w:t>
            </w:r>
          </w:p>
        </w:tc>
      </w:tr>
      <w:tr w:rsidR="009B0854" w14:paraId="11CB3574" w14:textId="77777777">
        <w:trPr>
          <w:jc w:val="center"/>
        </w:trPr>
        <w:tc>
          <w:tcPr>
            <w:tcW w:w="1875" w:type="dxa"/>
          </w:tcPr>
          <w:p w14:paraId="1CDB7592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电容麦克风接口</w:t>
            </w:r>
          </w:p>
        </w:tc>
        <w:tc>
          <w:tcPr>
            <w:tcW w:w="7503" w:type="dxa"/>
            <w:shd w:val="clear" w:color="auto" w:fill="FFFFFF"/>
          </w:tcPr>
          <w:p w14:paraId="2A3A1883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路</w:t>
            </w:r>
          </w:p>
        </w:tc>
      </w:tr>
      <w:tr w:rsidR="009B0854" w14:paraId="5409A239" w14:textId="77777777">
        <w:trPr>
          <w:jc w:val="center"/>
        </w:trPr>
        <w:tc>
          <w:tcPr>
            <w:tcW w:w="1875" w:type="dxa"/>
          </w:tcPr>
          <w:p w14:paraId="3BCE7124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双机热备份</w:t>
            </w:r>
          </w:p>
        </w:tc>
        <w:tc>
          <w:tcPr>
            <w:tcW w:w="7503" w:type="dxa"/>
            <w:shd w:val="clear" w:color="auto" w:fill="FFFFFF"/>
          </w:tcPr>
          <w:p w14:paraId="79D74F49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9B0854" w14:paraId="4C111C0C" w14:textId="77777777">
        <w:trPr>
          <w:jc w:val="center"/>
        </w:trPr>
        <w:tc>
          <w:tcPr>
            <w:tcW w:w="1875" w:type="dxa"/>
          </w:tcPr>
          <w:p w14:paraId="10A1448B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会议单元编号</w:t>
            </w:r>
          </w:p>
        </w:tc>
        <w:tc>
          <w:tcPr>
            <w:tcW w:w="7503" w:type="dxa"/>
            <w:shd w:val="clear" w:color="auto" w:fill="FFFFFF"/>
          </w:tcPr>
          <w:p w14:paraId="15CF4830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可自定义</w:t>
            </w:r>
          </w:p>
        </w:tc>
      </w:tr>
      <w:tr w:rsidR="009B0854" w14:paraId="5BAE9521" w14:textId="77777777">
        <w:trPr>
          <w:jc w:val="center"/>
        </w:trPr>
        <w:tc>
          <w:tcPr>
            <w:tcW w:w="1875" w:type="dxa"/>
          </w:tcPr>
          <w:p w14:paraId="476DE48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支持主席单元数量</w:t>
            </w:r>
          </w:p>
        </w:tc>
        <w:tc>
          <w:tcPr>
            <w:tcW w:w="7503" w:type="dxa"/>
            <w:shd w:val="clear" w:color="auto" w:fill="FFFFFF"/>
          </w:tcPr>
          <w:p w14:paraId="5DE60083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台</w:t>
            </w:r>
          </w:p>
        </w:tc>
      </w:tr>
      <w:tr w:rsidR="009B0854" w14:paraId="3FED0A4C" w14:textId="77777777">
        <w:trPr>
          <w:jc w:val="center"/>
        </w:trPr>
        <w:tc>
          <w:tcPr>
            <w:tcW w:w="1875" w:type="dxa"/>
          </w:tcPr>
          <w:p w14:paraId="539BF046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串口控制</w:t>
            </w:r>
          </w:p>
        </w:tc>
        <w:tc>
          <w:tcPr>
            <w:tcW w:w="7503" w:type="dxa"/>
            <w:shd w:val="clear" w:color="auto" w:fill="FFFFFF"/>
          </w:tcPr>
          <w:p w14:paraId="205D8CBE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三个串口，可连接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、中控及高清视频矩阵</w:t>
            </w:r>
          </w:p>
        </w:tc>
      </w:tr>
      <w:tr w:rsidR="009B0854" w14:paraId="1519EAF8" w14:textId="77777777">
        <w:trPr>
          <w:jc w:val="center"/>
        </w:trPr>
        <w:tc>
          <w:tcPr>
            <w:tcW w:w="1875" w:type="dxa"/>
          </w:tcPr>
          <w:p w14:paraId="03B0E512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工作模式</w:t>
            </w:r>
          </w:p>
        </w:tc>
        <w:tc>
          <w:tcPr>
            <w:tcW w:w="7503" w:type="dxa"/>
            <w:shd w:val="clear" w:color="auto" w:fill="FFFFFF"/>
          </w:tcPr>
          <w:p w14:paraId="3450A6C0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四种</w:t>
            </w:r>
          </w:p>
        </w:tc>
      </w:tr>
      <w:tr w:rsidR="009B0854" w14:paraId="7552E073" w14:textId="77777777">
        <w:trPr>
          <w:jc w:val="center"/>
        </w:trPr>
        <w:tc>
          <w:tcPr>
            <w:tcW w:w="1875" w:type="dxa"/>
          </w:tcPr>
          <w:p w14:paraId="1E57F00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单元开启数量</w:t>
            </w:r>
          </w:p>
        </w:tc>
        <w:tc>
          <w:tcPr>
            <w:tcW w:w="7503" w:type="dxa"/>
            <w:shd w:val="clear" w:color="auto" w:fill="FFFFFF"/>
          </w:tcPr>
          <w:p w14:paraId="2EA11943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1/2/3/4/5/6</w:t>
            </w:r>
            <w:r>
              <w:rPr>
                <w:rFonts w:hint="eastAsia"/>
              </w:rPr>
              <w:t>或所有</w:t>
            </w:r>
          </w:p>
        </w:tc>
      </w:tr>
      <w:tr w:rsidR="009B0854" w14:paraId="3C02A696" w14:textId="77777777">
        <w:trPr>
          <w:jc w:val="center"/>
        </w:trPr>
        <w:tc>
          <w:tcPr>
            <w:tcW w:w="1875" w:type="dxa"/>
          </w:tcPr>
          <w:p w14:paraId="07799610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发言限时功能</w:t>
            </w:r>
          </w:p>
        </w:tc>
        <w:tc>
          <w:tcPr>
            <w:tcW w:w="7503" w:type="dxa"/>
            <w:shd w:val="clear" w:color="auto" w:fill="FFFFFF"/>
          </w:tcPr>
          <w:p w14:paraId="5E7EA812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9B0854" w14:paraId="7F890AC3" w14:textId="77777777">
        <w:trPr>
          <w:jc w:val="center"/>
        </w:trPr>
        <w:tc>
          <w:tcPr>
            <w:tcW w:w="1875" w:type="dxa"/>
          </w:tcPr>
          <w:p w14:paraId="4CBD9F7C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视频控制方式</w:t>
            </w:r>
          </w:p>
        </w:tc>
        <w:tc>
          <w:tcPr>
            <w:tcW w:w="7503" w:type="dxa"/>
            <w:shd w:val="clear" w:color="auto" w:fill="FFFFFF"/>
          </w:tcPr>
          <w:p w14:paraId="219C2D78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RS-422 / RX-485</w:t>
            </w:r>
          </w:p>
        </w:tc>
      </w:tr>
      <w:tr w:rsidR="009B0854" w14:paraId="57BF7AFE" w14:textId="77777777">
        <w:trPr>
          <w:jc w:val="center"/>
        </w:trPr>
        <w:tc>
          <w:tcPr>
            <w:tcW w:w="1875" w:type="dxa"/>
          </w:tcPr>
          <w:p w14:paraId="476EE78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单元连接头</w:t>
            </w:r>
          </w:p>
        </w:tc>
        <w:tc>
          <w:tcPr>
            <w:tcW w:w="7503" w:type="dxa"/>
            <w:shd w:val="clear" w:color="auto" w:fill="FFFFFF"/>
          </w:tcPr>
          <w:p w14:paraId="04B61139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芯</w:t>
            </w:r>
            <w:r>
              <w:rPr>
                <w:rFonts w:hint="eastAsia"/>
              </w:rPr>
              <w:t>DIN</w:t>
            </w:r>
          </w:p>
        </w:tc>
      </w:tr>
      <w:tr w:rsidR="009B0854" w14:paraId="5C4A264D" w14:textId="77777777">
        <w:trPr>
          <w:jc w:val="center"/>
        </w:trPr>
        <w:tc>
          <w:tcPr>
            <w:tcW w:w="1875" w:type="dxa"/>
          </w:tcPr>
          <w:p w14:paraId="67DE4075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球机容量</w:t>
            </w:r>
          </w:p>
        </w:tc>
        <w:tc>
          <w:tcPr>
            <w:tcW w:w="7503" w:type="dxa"/>
            <w:shd w:val="clear" w:color="auto" w:fill="FFFFFF"/>
          </w:tcPr>
          <w:p w14:paraId="545BAEB5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台</w:t>
            </w:r>
          </w:p>
        </w:tc>
      </w:tr>
      <w:tr w:rsidR="009B0854" w14:paraId="5A20106D" w14:textId="77777777">
        <w:trPr>
          <w:jc w:val="center"/>
        </w:trPr>
        <w:tc>
          <w:tcPr>
            <w:tcW w:w="1875" w:type="dxa"/>
          </w:tcPr>
          <w:p w14:paraId="23AC3BEE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视频矩阵</w:t>
            </w:r>
          </w:p>
        </w:tc>
        <w:tc>
          <w:tcPr>
            <w:tcW w:w="7503" w:type="dxa"/>
            <w:shd w:val="clear" w:color="auto" w:fill="FFFFFF"/>
          </w:tcPr>
          <w:p w14:paraId="2183D8C7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8X8</w:t>
            </w:r>
            <w:r>
              <w:rPr>
                <w:rFonts w:hint="eastAsia"/>
              </w:rPr>
              <w:t>路</w:t>
            </w:r>
          </w:p>
        </w:tc>
      </w:tr>
      <w:tr w:rsidR="009B0854" w14:paraId="31A81AF0" w14:textId="77777777">
        <w:trPr>
          <w:jc w:val="center"/>
        </w:trPr>
        <w:tc>
          <w:tcPr>
            <w:tcW w:w="1875" w:type="dxa"/>
          </w:tcPr>
          <w:p w14:paraId="1B23000A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全景数量</w:t>
            </w:r>
          </w:p>
        </w:tc>
        <w:tc>
          <w:tcPr>
            <w:tcW w:w="7503" w:type="dxa"/>
            <w:shd w:val="clear" w:color="auto" w:fill="FFFFFF"/>
          </w:tcPr>
          <w:p w14:paraId="28C53C54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8X4</w:t>
            </w:r>
            <w:r>
              <w:rPr>
                <w:rFonts w:hint="eastAsia"/>
              </w:rPr>
              <w:t>路，切换时间、顺序可设置</w:t>
            </w:r>
          </w:p>
        </w:tc>
      </w:tr>
      <w:tr w:rsidR="009B0854" w14:paraId="01AAC6F3" w14:textId="77777777">
        <w:trPr>
          <w:jc w:val="center"/>
        </w:trPr>
        <w:tc>
          <w:tcPr>
            <w:tcW w:w="1875" w:type="dxa"/>
          </w:tcPr>
          <w:p w14:paraId="191E3A6A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视频输出电平</w:t>
            </w:r>
          </w:p>
        </w:tc>
        <w:tc>
          <w:tcPr>
            <w:tcW w:w="7503" w:type="dxa"/>
            <w:shd w:val="clear" w:color="auto" w:fill="FFFFFF"/>
          </w:tcPr>
          <w:p w14:paraId="37B3A417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RCA</w:t>
            </w:r>
            <w:r w:rsidRPr="00BC6447"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8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 w:rsidRPr="00BC6447">
              <w:rPr>
                <w:rFonts w:hint="eastAsia"/>
              </w:rPr>
              <w:t xml:space="preserve">1.08V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 </w:t>
            </w:r>
            <w:r w:rsidRPr="00BC6447">
              <w:rPr>
                <w:rFonts w:hint="eastAsia"/>
              </w:rPr>
              <w:t>p</w:t>
            </w:r>
            <w:r w:rsidRPr="00BC6447">
              <w:rPr>
                <w:rFonts w:hint="eastAsia"/>
              </w:rPr>
              <w:t>－</w:t>
            </w:r>
            <w:r w:rsidRPr="00BC6447">
              <w:rPr>
                <w:rFonts w:hint="eastAsia"/>
              </w:rPr>
              <w:t>p</w:t>
            </w:r>
          </w:p>
        </w:tc>
      </w:tr>
      <w:tr w:rsidR="009B0854" w14:paraId="276B2F40" w14:textId="77777777">
        <w:trPr>
          <w:jc w:val="center"/>
        </w:trPr>
        <w:tc>
          <w:tcPr>
            <w:tcW w:w="1875" w:type="dxa"/>
          </w:tcPr>
          <w:p w14:paraId="0F9EFB6C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视频输出阻抗</w:t>
            </w:r>
          </w:p>
        </w:tc>
        <w:tc>
          <w:tcPr>
            <w:tcW w:w="7503" w:type="dxa"/>
            <w:shd w:val="clear" w:color="auto" w:fill="FFFFFF"/>
          </w:tcPr>
          <w:p w14:paraId="612018FB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75</w:t>
            </w:r>
            <w:r w:rsidRPr="00BC6447">
              <w:rPr>
                <w:rFonts w:hint="eastAsia"/>
              </w:rPr>
              <w:t>欧</w:t>
            </w:r>
          </w:p>
        </w:tc>
      </w:tr>
      <w:tr w:rsidR="009B0854" w:rsidRPr="00D00E1F" w14:paraId="6BD8C753" w14:textId="77777777">
        <w:trPr>
          <w:jc w:val="center"/>
        </w:trPr>
        <w:tc>
          <w:tcPr>
            <w:tcW w:w="1875" w:type="dxa"/>
          </w:tcPr>
          <w:p w14:paraId="56006A76" w14:textId="77777777" w:rsidR="009B0854" w:rsidRPr="00D00E1F" w:rsidRDefault="009B0854" w:rsidP="00887F0F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表决功能</w:t>
            </w:r>
          </w:p>
        </w:tc>
        <w:tc>
          <w:tcPr>
            <w:tcW w:w="7503" w:type="dxa"/>
            <w:shd w:val="clear" w:color="auto" w:fill="FFFFFF"/>
          </w:tcPr>
          <w:p w14:paraId="69012441" w14:textId="77777777" w:rsidR="009B0854" w:rsidRPr="00D00E1F" w:rsidRDefault="009B0854" w:rsidP="00887F0F">
            <w:pPr>
              <w:jc w:val="center"/>
              <w:rPr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具备</w:t>
            </w:r>
          </w:p>
        </w:tc>
      </w:tr>
      <w:tr w:rsidR="009B0854" w14:paraId="42E1801C" w14:textId="77777777">
        <w:trPr>
          <w:jc w:val="center"/>
        </w:trPr>
        <w:tc>
          <w:tcPr>
            <w:tcW w:w="1875" w:type="dxa"/>
          </w:tcPr>
          <w:p w14:paraId="7663A2B3" w14:textId="77777777" w:rsidR="009B0854" w:rsidRPr="00003E98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视频带宽（</w:t>
            </w:r>
            <w:r w:rsidRPr="00003E98">
              <w:rPr>
                <w:rFonts w:hint="eastAsia"/>
                <w:b/>
                <w:bCs/>
              </w:rPr>
              <w:t>-3dB</w:t>
            </w:r>
            <w:r w:rsidRPr="00003E98"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7503" w:type="dxa"/>
            <w:shd w:val="clear" w:color="auto" w:fill="FFFFFF"/>
          </w:tcPr>
          <w:p w14:paraId="6765AE6D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t>30MHz</w:t>
            </w:r>
          </w:p>
        </w:tc>
      </w:tr>
      <w:tr w:rsidR="009B0854" w14:paraId="2D433EF9" w14:textId="77777777">
        <w:trPr>
          <w:jc w:val="center"/>
        </w:trPr>
        <w:tc>
          <w:tcPr>
            <w:tcW w:w="1875" w:type="dxa"/>
          </w:tcPr>
          <w:p w14:paraId="5FFC9D51" w14:textId="77777777" w:rsidR="009B0854" w:rsidRPr="006232D0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503" w:type="dxa"/>
            <w:shd w:val="clear" w:color="auto" w:fill="FFFFFF"/>
          </w:tcPr>
          <w:p w14:paraId="792C22E2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深灰</w:t>
            </w:r>
          </w:p>
        </w:tc>
      </w:tr>
      <w:tr w:rsidR="009B0854" w14:paraId="724C272B" w14:textId="77777777">
        <w:trPr>
          <w:jc w:val="center"/>
        </w:trPr>
        <w:tc>
          <w:tcPr>
            <w:tcW w:w="1875" w:type="dxa"/>
          </w:tcPr>
          <w:p w14:paraId="07D3AE80" w14:textId="77777777" w:rsidR="009B0854" w:rsidRPr="006232D0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净重</w:t>
            </w:r>
          </w:p>
        </w:tc>
        <w:tc>
          <w:tcPr>
            <w:tcW w:w="7503" w:type="dxa"/>
            <w:shd w:val="clear" w:color="auto" w:fill="FFFFFF"/>
          </w:tcPr>
          <w:p w14:paraId="5EDA2862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C6447">
                <w:t>8KG</w:t>
              </w:r>
            </w:smartTag>
          </w:p>
        </w:tc>
      </w:tr>
      <w:tr w:rsidR="009B0854" w14:paraId="67DFB5AF" w14:textId="77777777">
        <w:trPr>
          <w:jc w:val="center"/>
        </w:trPr>
        <w:tc>
          <w:tcPr>
            <w:tcW w:w="1875" w:type="dxa"/>
          </w:tcPr>
          <w:p w14:paraId="6E878837" w14:textId="77777777" w:rsidR="009B0854" w:rsidRPr="006232D0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503" w:type="dxa"/>
            <w:shd w:val="clear" w:color="auto" w:fill="FFFFFF"/>
          </w:tcPr>
          <w:p w14:paraId="60819FE3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t>432×90×</w:t>
            </w:r>
            <w:smartTag w:uri="urn:schemas-microsoft-com:office:smarttags" w:element="chmetcnv">
              <w:smartTagPr>
                <w:attr w:name="UnitName" w:val="mm"/>
                <w:attr w:name="SourceValue" w:val="35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BC6447">
                <w:t>350 mm</w:t>
              </w:r>
            </w:smartTag>
          </w:p>
        </w:tc>
      </w:tr>
      <w:tr w:rsidR="009B0854" w14:paraId="2FEF8947" w14:textId="77777777">
        <w:trPr>
          <w:jc w:val="center"/>
        </w:trPr>
        <w:tc>
          <w:tcPr>
            <w:tcW w:w="1875" w:type="dxa"/>
          </w:tcPr>
          <w:p w14:paraId="0C49DBD6" w14:textId="77777777" w:rsidR="009B0854" w:rsidRPr="006232D0" w:rsidRDefault="009B0854" w:rsidP="00887F0F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503" w:type="dxa"/>
            <w:shd w:val="clear" w:color="auto" w:fill="FFFFFF"/>
          </w:tcPr>
          <w:p w14:paraId="08834B61" w14:textId="77777777" w:rsidR="009B0854" w:rsidRPr="00BC6447" w:rsidRDefault="009B0854" w:rsidP="00887F0F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适用</w:t>
            </w:r>
            <w:smartTag w:uri="urn:schemas-microsoft-com:office:smarttags" w:element="chmetcnv">
              <w:smartTagPr>
                <w:attr w:name="UnitName" w:val="英寸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C6447">
                <w:rPr>
                  <w:rFonts w:hint="eastAsia"/>
                </w:rPr>
                <w:t>19</w:t>
              </w:r>
              <w:r w:rsidRPr="00BC6447">
                <w:rPr>
                  <w:rFonts w:hint="eastAsia"/>
                </w:rPr>
                <w:t>英寸</w:t>
              </w:r>
            </w:smartTag>
            <w:r w:rsidRPr="00BC6447">
              <w:rPr>
                <w:rFonts w:hint="eastAsia"/>
              </w:rPr>
              <w:t>标准机架</w:t>
            </w:r>
          </w:p>
        </w:tc>
      </w:tr>
    </w:tbl>
    <w:p w14:paraId="137235BF" w14:textId="77777777" w:rsidR="00E049A0" w:rsidRDefault="00E049A0">
      <w:pPr>
        <w:rPr>
          <w:rFonts w:hint="eastAsia"/>
        </w:rPr>
      </w:pPr>
    </w:p>
    <w:p w14:paraId="1F84A8C5" w14:textId="77777777" w:rsidR="00E049A0" w:rsidRDefault="00E049A0">
      <w:pPr>
        <w:pStyle w:val="3"/>
        <w:rPr>
          <w:rFonts w:hint="eastAsia"/>
        </w:rPr>
      </w:pPr>
      <w:bookmarkStart w:id="43" w:name="_Toc521508934"/>
      <w:bookmarkStart w:id="44" w:name="_Toc5720931"/>
      <w:bookmarkStart w:id="45" w:name="_Toc38030316"/>
      <w:r>
        <w:rPr>
          <w:rFonts w:hint="eastAsia"/>
        </w:rPr>
        <w:t xml:space="preserve">3.1.3 </w:t>
      </w:r>
      <w:r>
        <w:rPr>
          <w:rFonts w:hint="eastAsia"/>
        </w:rPr>
        <w:t>会议主机面板功能及接口说明</w:t>
      </w:r>
      <w:bookmarkEnd w:id="43"/>
      <w:bookmarkEnd w:id="44"/>
      <w:bookmarkEnd w:id="45"/>
    </w:p>
    <w:p w14:paraId="3F4B52E0" w14:textId="77777777" w:rsidR="00E049A0" w:rsidRDefault="00E049A0">
      <w:pPr>
        <w:pStyle w:val="4"/>
        <w:rPr>
          <w:rFonts w:hint="eastAsia"/>
        </w:rPr>
      </w:pPr>
      <w:bookmarkStart w:id="46" w:name="_Toc521508935"/>
      <w:bookmarkStart w:id="47" w:name="_Toc5720932"/>
      <w:bookmarkStart w:id="48" w:name="_Toc38030317"/>
      <w:r>
        <w:rPr>
          <w:rFonts w:hint="eastAsia"/>
        </w:rPr>
        <w:t>3.1.3.1</w:t>
      </w:r>
      <w:r>
        <w:rPr>
          <w:rFonts w:hint="eastAsia"/>
        </w:rPr>
        <w:t>会议主机前面板示意图</w:t>
      </w:r>
      <w:bookmarkEnd w:id="46"/>
      <w:bookmarkEnd w:id="47"/>
      <w:bookmarkEnd w:id="48"/>
    </w:p>
    <w:p w14:paraId="47B735E3" w14:textId="3E456B87" w:rsidR="00E049A0" w:rsidRDefault="00CE52EF">
      <w:pPr>
        <w:jc w:val="center"/>
        <w:rPr>
          <w:rFonts w:hint="eastAsia"/>
        </w:rPr>
      </w:pPr>
      <w:r w:rsidRPr="00B225F0">
        <w:rPr>
          <w:noProof/>
        </w:rPr>
        <w:drawing>
          <wp:inline distT="0" distB="0" distL="0" distR="0" wp14:anchorId="23F9E89A" wp14:editId="7E07DF39">
            <wp:extent cx="5518150" cy="1456690"/>
            <wp:effectExtent l="0" t="0" r="0" b="0"/>
            <wp:docPr id="1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2F7D" w14:textId="77777777" w:rsidR="00E049A0" w:rsidRDefault="00E049A0">
      <w:pPr>
        <w:pStyle w:val="afffc"/>
        <w:rPr>
          <w:rFonts w:ascii="Times New Roman" w:hint="eastAsia"/>
          <w:sz w:val="20"/>
        </w:rPr>
      </w:pPr>
      <w:r>
        <w:rPr>
          <w:rFonts w:ascii="Times New Roman" w:hint="eastAsia"/>
          <w:sz w:val="20"/>
        </w:rPr>
        <w:t>图</w:t>
      </w:r>
      <w:r>
        <w:rPr>
          <w:rFonts w:ascii="Times New Roman"/>
          <w:sz w:val="20"/>
        </w:rPr>
        <w:t xml:space="preserve">3.2 </w:t>
      </w:r>
      <w:r>
        <w:rPr>
          <w:rFonts w:ascii="Times New Roman" w:hint="eastAsia"/>
          <w:sz w:val="20"/>
        </w:rPr>
        <w:t>会议主机前面板</w:t>
      </w:r>
    </w:p>
    <w:p w14:paraId="0E79A914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英寸机架安装孔</w:t>
      </w:r>
    </w:p>
    <w:p w14:paraId="6C580F7F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、主机前面板、铝合金</w:t>
      </w:r>
    </w:p>
    <w:p w14:paraId="095773ED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LCD</w:t>
      </w:r>
      <w:r>
        <w:rPr>
          <w:rFonts w:hint="eastAsia"/>
        </w:rPr>
        <w:t>显示屏、可以调节显示屏的亮度、对比度</w:t>
      </w:r>
    </w:p>
    <w:p w14:paraId="7B06F714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、向下控制按键</w:t>
      </w:r>
    </w:p>
    <w:p w14:paraId="5541AC01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、控制旋钮，向左转表示向左，向右转表示向右，按下旋钮表示确定</w:t>
      </w:r>
    </w:p>
    <w:p w14:paraId="53709860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、向上控制按键</w:t>
      </w:r>
    </w:p>
    <w:p w14:paraId="219277F0" w14:textId="77777777" w:rsidR="009B0854" w:rsidRDefault="009B0854" w:rsidP="009B0854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、电源开关、带通电指示灯</w:t>
      </w:r>
    </w:p>
    <w:p w14:paraId="0B0FFC98" w14:textId="77777777" w:rsidR="00E049A0" w:rsidRDefault="00E049A0">
      <w:pPr>
        <w:pStyle w:val="4"/>
        <w:rPr>
          <w:rFonts w:hint="eastAsia"/>
        </w:rPr>
      </w:pPr>
      <w:bookmarkStart w:id="49" w:name="_Toc383766219"/>
      <w:bookmarkStart w:id="50" w:name="_Toc521508936"/>
      <w:bookmarkStart w:id="51" w:name="_Toc5720933"/>
      <w:bookmarkStart w:id="52" w:name="_Toc38030318"/>
      <w:r>
        <w:rPr>
          <w:rFonts w:hint="eastAsia"/>
        </w:rPr>
        <w:t>3.1.3.2</w:t>
      </w:r>
      <w:bookmarkEnd w:id="49"/>
      <w:r>
        <w:rPr>
          <w:rFonts w:hint="eastAsia"/>
        </w:rPr>
        <w:t>会议主机后面板示意图</w:t>
      </w:r>
      <w:bookmarkEnd w:id="50"/>
      <w:bookmarkEnd w:id="51"/>
      <w:bookmarkEnd w:id="52"/>
    </w:p>
    <w:p w14:paraId="7F5A14DA" w14:textId="40377499" w:rsidR="00E049A0" w:rsidRDefault="00CE52EF">
      <w:pPr>
        <w:spacing w:line="360" w:lineRule="auto"/>
        <w:jc w:val="center"/>
        <w:rPr>
          <w:rFonts w:ascii="方正细黑一简体" w:hint="eastAsia"/>
          <w:sz w:val="21"/>
          <w:szCs w:val="21"/>
        </w:rPr>
      </w:pPr>
      <w:r w:rsidRPr="001F29D3">
        <w:rPr>
          <w:rFonts w:ascii="方正细黑一简体" w:eastAsia="方正细黑一简体" w:hint="eastAsia"/>
          <w:noProof/>
          <w:sz w:val="21"/>
          <w:szCs w:val="21"/>
        </w:rPr>
        <w:drawing>
          <wp:inline distT="0" distB="0" distL="0" distR="0" wp14:anchorId="455D2C0B" wp14:editId="4809EF8B">
            <wp:extent cx="5730875" cy="2286000"/>
            <wp:effectExtent l="0" t="0" r="0" b="0"/>
            <wp:docPr id="1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F3E5" w14:textId="77777777" w:rsidR="00E049A0" w:rsidRDefault="00E049A0">
      <w:pPr>
        <w:pStyle w:val="afffc"/>
        <w:rPr>
          <w:rFonts w:ascii="Times New Roman" w:hint="eastAsia"/>
          <w:sz w:val="20"/>
        </w:rPr>
      </w:pPr>
      <w:r>
        <w:rPr>
          <w:rFonts w:ascii="Times New Roman" w:hint="eastAsia"/>
          <w:sz w:val="20"/>
        </w:rPr>
        <w:t>图</w:t>
      </w:r>
      <w:r>
        <w:rPr>
          <w:rFonts w:ascii="Times New Roman"/>
          <w:sz w:val="20"/>
        </w:rPr>
        <w:t xml:space="preserve">3.3  </w:t>
      </w:r>
      <w:r>
        <w:rPr>
          <w:rFonts w:ascii="Times New Roman" w:hint="eastAsia"/>
          <w:sz w:val="20"/>
        </w:rPr>
        <w:t>会议主机后面板</w:t>
      </w:r>
    </w:p>
    <w:p w14:paraId="2D3F660B" w14:textId="77777777" w:rsidR="009B0854" w:rsidRPr="008C4D93" w:rsidRDefault="009B0854" w:rsidP="009B0854">
      <w:pPr>
        <w:pStyle w:val="35"/>
        <w:numPr>
          <w:ilvl w:val="0"/>
          <w:numId w:val="22"/>
        </w:numPr>
        <w:ind w:leftChars="300" w:left="990" w:rightChars="300" w:right="570"/>
        <w:rPr>
          <w:rFonts w:hint="eastAsia"/>
        </w:rPr>
      </w:pPr>
      <w:bookmarkStart w:id="53" w:name="_Toc332718333"/>
      <w:bookmarkStart w:id="54" w:name="_Toc521061254"/>
      <w:bookmarkStart w:id="55" w:name="_Toc521508937"/>
      <w:bookmarkStart w:id="56" w:name="_Toc5720934"/>
      <w:r w:rsidRPr="008C4D93">
        <w:rPr>
          <w:rFonts w:hint="eastAsia"/>
        </w:rPr>
        <w:t>电源线接口：接入AC100~120V，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a"/>
        </w:smartTagPr>
        <w:r w:rsidRPr="008C4D93">
          <w:rPr>
            <w:rFonts w:hint="eastAsia"/>
          </w:rPr>
          <w:t>8A</w:t>
        </w:r>
      </w:smartTag>
      <w:r w:rsidRPr="008C4D93">
        <w:rPr>
          <w:rFonts w:hint="eastAsia"/>
        </w:rPr>
        <w:t xml:space="preserve"> / AC220~240V,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 w:rsidRPr="008C4D93">
          <w:rPr>
            <w:rFonts w:hint="eastAsia"/>
          </w:rPr>
          <w:t>4A</w:t>
        </w:r>
      </w:smartTag>
      <w:r w:rsidRPr="008C4D93">
        <w:rPr>
          <w:rFonts w:hint="eastAsia"/>
        </w:rPr>
        <w:t xml:space="preserve">  50~60Hz电源</w:t>
      </w:r>
    </w:p>
    <w:p w14:paraId="743A8344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RS232接口（PC）：计算机控制系统接口</w:t>
      </w:r>
    </w:p>
    <w:p w14:paraId="03CACEA7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RS232接口（CCU）：中央控制系统接口</w:t>
      </w:r>
    </w:p>
    <w:p w14:paraId="16669564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USB接口（CONTROLIN）：功能扩展接口，保留作为功能扩展使用</w:t>
      </w:r>
    </w:p>
    <w:p w14:paraId="787DE40F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USB 主机程式升级插口(UPGRADE)</w:t>
      </w:r>
    </w:p>
    <w:p w14:paraId="10A2FF46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lastRenderedPageBreak/>
        <w:t>6</w:t>
      </w:r>
      <w:r w:rsidRPr="00CE307F">
        <w:rPr>
          <w:rFonts w:hint="eastAsia"/>
        </w:rPr>
        <w:t xml:space="preserve">P DIN数字接口（INTERPRET IN）：翻译主机数字接口，接入到翻译主机的INTERPRET OUT </w:t>
      </w:r>
      <w:r>
        <w:rPr>
          <w:rFonts w:hint="eastAsia"/>
        </w:rPr>
        <w:t>接口</w:t>
      </w:r>
    </w:p>
    <w:p w14:paraId="5827E297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主机数据备份6P DIN接口（BACK UP）</w:t>
      </w:r>
    </w:p>
    <w:p w14:paraId="0D2CA39C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五</w:t>
      </w:r>
      <w:r w:rsidRPr="008C4D93">
        <w:rPr>
          <w:rFonts w:hint="eastAsia"/>
        </w:rPr>
        <w:t>个</w:t>
      </w:r>
      <w:r>
        <w:rPr>
          <w:rFonts w:hint="eastAsia"/>
        </w:rPr>
        <w:t>6</w:t>
      </w:r>
      <w:r w:rsidRPr="008C4D93">
        <w:rPr>
          <w:rFonts w:hint="eastAsia"/>
        </w:rPr>
        <w:t>P DIN数字接口（DRAGOMAN）：</w:t>
      </w:r>
      <w:r>
        <w:rPr>
          <w:rFonts w:hint="eastAsia"/>
        </w:rPr>
        <w:t>五</w:t>
      </w:r>
      <w:r w:rsidRPr="008C4D93">
        <w:rPr>
          <w:rFonts w:hint="eastAsia"/>
        </w:rPr>
        <w:t>路会议单元输出</w:t>
      </w:r>
      <w:r>
        <w:rPr>
          <w:rFonts w:hint="eastAsia"/>
        </w:rPr>
        <w:t>接口</w:t>
      </w:r>
    </w:p>
    <w:p w14:paraId="048D489B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6</w:t>
      </w:r>
      <w:r w:rsidRPr="008C4D93">
        <w:rPr>
          <w:rFonts w:hint="eastAsia"/>
        </w:rPr>
        <w:t>P DIN数字接口（EXTEND）：扩展主机数字接口，接入到扩展主机的EXTEND IN端口</w:t>
      </w:r>
    </w:p>
    <w:p w14:paraId="3B2706E0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高清视频接口（HD CONTROL）</w:t>
      </w:r>
    </w:p>
    <w:p w14:paraId="633F8B6D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>
        <w:rPr>
          <w:rFonts w:hint="eastAsia"/>
        </w:rPr>
        <w:t>视频矩阵开关（VIDEO MATRIX）</w:t>
      </w:r>
    </w:p>
    <w:p w14:paraId="17D4BC73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视频信号输出接口（VIDEO OUT）：分八路输</w:t>
      </w:r>
      <w:r>
        <w:rPr>
          <w:rFonts w:hint="eastAsia"/>
        </w:rPr>
        <w:t>出</w:t>
      </w:r>
      <w:r w:rsidRPr="008C4D93">
        <w:rPr>
          <w:rFonts w:hint="eastAsia"/>
        </w:rPr>
        <w:t>与电视等外界显示屏连接</w:t>
      </w:r>
    </w:p>
    <w:p w14:paraId="574E582D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视频信号输入接口（VIDEO IN）：分八路输</w:t>
      </w:r>
      <w:r>
        <w:rPr>
          <w:rFonts w:hint="eastAsia"/>
        </w:rPr>
        <w:t>入</w:t>
      </w:r>
      <w:r w:rsidRPr="008C4D93">
        <w:rPr>
          <w:rFonts w:hint="eastAsia"/>
        </w:rPr>
        <w:t>与摄像机对应连接</w:t>
      </w:r>
    </w:p>
    <w:p w14:paraId="73998C5D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卡侬</w:t>
      </w:r>
      <w:r>
        <w:rPr>
          <w:rFonts w:hint="eastAsia"/>
        </w:rPr>
        <w:t>平衡音频输出接口（BALANCE OUT）：平衡音频输出</w:t>
      </w:r>
    </w:p>
    <w:p w14:paraId="64AAB9B4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RCA音频接口（LINK OUT）：系统主机的音频输出接口，可以接入到周边扩音系统或是录音系统</w:t>
      </w:r>
    </w:p>
    <w:p w14:paraId="04A31A37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RCA音频接口（LINK IN）：第三方音源输入接口</w:t>
      </w:r>
    </w:p>
    <w:p w14:paraId="00317212" w14:textId="77777777" w:rsidR="009B0854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卡侬平衡接口MIC</w:t>
      </w:r>
      <w:r>
        <w:rPr>
          <w:rFonts w:hint="eastAsia"/>
        </w:rPr>
        <w:t>（MIC IN）：</w:t>
      </w:r>
      <w:r w:rsidRPr="008C4D93">
        <w:rPr>
          <w:rFonts w:hint="eastAsia"/>
        </w:rPr>
        <w:t>外接麦克风</w:t>
      </w:r>
    </w:p>
    <w:p w14:paraId="03F1D7F6" w14:textId="77777777" w:rsidR="009B0854" w:rsidRPr="000F7E88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0F7E88">
        <w:rPr>
          <w:rFonts w:hint="eastAsia"/>
        </w:rPr>
        <w:t>48V幻象电源开关</w:t>
      </w:r>
    </w:p>
    <w:p w14:paraId="6FF6AD6A" w14:textId="77777777" w:rsidR="009B0854" w:rsidRPr="008C4D93" w:rsidRDefault="009B0854" w:rsidP="009B0854">
      <w:pPr>
        <w:pStyle w:val="35"/>
        <w:tabs>
          <w:tab w:val="num" w:pos="420"/>
        </w:tabs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RS485接口：与摄像机连接，正负极对应正确连接</w:t>
      </w:r>
    </w:p>
    <w:p w14:paraId="6567BACC" w14:textId="77777777" w:rsidR="009B0854" w:rsidRDefault="009B0854" w:rsidP="009B0854">
      <w:pPr>
        <w:pStyle w:val="35"/>
        <w:numPr>
          <w:ilvl w:val="0"/>
          <w:numId w:val="0"/>
        </w:numPr>
        <w:rPr>
          <w:rFonts w:hint="eastAsia"/>
          <w:b/>
        </w:rPr>
      </w:pPr>
    </w:p>
    <w:p w14:paraId="5775FE66" w14:textId="77777777" w:rsidR="00E049A0" w:rsidRDefault="00C15DA6">
      <w:pPr>
        <w:pStyle w:val="1"/>
        <w:rPr>
          <w:rFonts w:hint="eastAsia"/>
        </w:rPr>
      </w:pPr>
      <w:bookmarkStart w:id="57" w:name="_Toc38030319"/>
      <w:r w:rsidRPr="002921A7">
        <w:rPr>
          <w:rFonts w:hint="eastAsia"/>
        </w:rPr>
        <w:lastRenderedPageBreak/>
        <w:t>第</w:t>
      </w:r>
      <w:r>
        <w:rPr>
          <w:rFonts w:hint="eastAsia"/>
        </w:rPr>
        <w:t>四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E049A0">
        <w:rPr>
          <w:rFonts w:hint="eastAsia"/>
        </w:rPr>
        <w:t>数字会议单元</w:t>
      </w:r>
      <w:bookmarkEnd w:id="53"/>
      <w:bookmarkEnd w:id="54"/>
      <w:bookmarkEnd w:id="55"/>
      <w:bookmarkEnd w:id="56"/>
      <w:bookmarkEnd w:id="57"/>
    </w:p>
    <w:p w14:paraId="64AD642C" w14:textId="77777777" w:rsidR="00E049A0" w:rsidRDefault="00E049A0">
      <w:pPr>
        <w:pStyle w:val="2"/>
        <w:rPr>
          <w:rFonts w:hint="eastAsia"/>
        </w:rPr>
      </w:pPr>
      <w:bookmarkStart w:id="58" w:name="_Toc332718334"/>
      <w:bookmarkStart w:id="59" w:name="_Toc521061255"/>
      <w:bookmarkStart w:id="60" w:name="_Toc521508938"/>
      <w:bookmarkStart w:id="61" w:name="_Toc5720935"/>
      <w:bookmarkStart w:id="62" w:name="_Toc38030320"/>
      <w:r>
        <w:rPr>
          <w:rFonts w:hint="eastAsia"/>
        </w:rPr>
        <w:t xml:space="preserve">4.1 </w:t>
      </w:r>
      <w:r>
        <w:rPr>
          <w:rFonts w:hint="eastAsia"/>
        </w:rPr>
        <w:t>综述</w:t>
      </w:r>
      <w:bookmarkEnd w:id="58"/>
      <w:bookmarkEnd w:id="59"/>
      <w:bookmarkEnd w:id="60"/>
      <w:bookmarkEnd w:id="61"/>
      <w:bookmarkEnd w:id="62"/>
    </w:p>
    <w:p w14:paraId="6AE8D302" w14:textId="74E356B1" w:rsidR="00E049A0" w:rsidRDefault="00CE52EF">
      <w:pPr>
        <w:pStyle w:val="afffc"/>
        <w:rPr>
          <w:rFonts w:hint="eastAsia"/>
        </w:rPr>
      </w:pPr>
      <w:r>
        <w:rPr>
          <w:noProof/>
        </w:rPr>
        <w:drawing>
          <wp:inline distT="0" distB="0" distL="0" distR="0" wp14:anchorId="226F8E02" wp14:editId="121656AD">
            <wp:extent cx="4040505" cy="2530475"/>
            <wp:effectExtent l="0" t="0" r="0" b="0"/>
            <wp:docPr id="1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A0">
        <w:rPr>
          <w:rFonts w:hint="eastAsia"/>
        </w:rPr>
        <w:t xml:space="preserve">                      </w:t>
      </w:r>
    </w:p>
    <w:p w14:paraId="00F3EA91" w14:textId="77777777" w:rsidR="00E049A0" w:rsidRDefault="00E049A0">
      <w:pPr>
        <w:pStyle w:val="afffc"/>
        <w:rPr>
          <w:rFonts w:ascii="Times New Roman" w:hint="eastAsia"/>
          <w:sz w:val="20"/>
          <w:szCs w:val="20"/>
        </w:rPr>
      </w:pPr>
      <w:r>
        <w:rPr>
          <w:rFonts w:ascii="Times New Roman" w:hint="eastAsia"/>
          <w:sz w:val="20"/>
          <w:szCs w:val="20"/>
        </w:rPr>
        <w:t>图</w:t>
      </w:r>
      <w:r>
        <w:rPr>
          <w:rFonts w:ascii="Times New Roman"/>
          <w:sz w:val="20"/>
          <w:szCs w:val="20"/>
        </w:rPr>
        <w:t xml:space="preserve"> 4.1  </w:t>
      </w:r>
      <w:r>
        <w:rPr>
          <w:rFonts w:ascii="Times New Roman" w:hint="eastAsia"/>
          <w:sz w:val="20"/>
          <w:szCs w:val="20"/>
        </w:rPr>
        <w:t>桌面式会议单元</w:t>
      </w:r>
    </w:p>
    <w:p w14:paraId="287A7373" w14:textId="77777777" w:rsidR="00E049A0" w:rsidRDefault="00E049A0">
      <w:pPr>
        <w:pStyle w:val="2"/>
        <w:rPr>
          <w:rFonts w:hint="eastAsia"/>
        </w:rPr>
      </w:pPr>
      <w:bookmarkStart w:id="63" w:name="_Toc332718335"/>
      <w:bookmarkStart w:id="64" w:name="_Toc521061256"/>
      <w:bookmarkStart w:id="65" w:name="_Toc521508939"/>
      <w:bookmarkStart w:id="66" w:name="_Toc5720936"/>
      <w:bookmarkStart w:id="67" w:name="_Toc38030321"/>
      <w:r>
        <w:rPr>
          <w:rFonts w:hint="eastAsia"/>
        </w:rPr>
        <w:t>4.2</w:t>
      </w:r>
      <w:r>
        <w:rPr>
          <w:rFonts w:hint="eastAsia"/>
        </w:rPr>
        <w:t>会议单元主要功能与特点</w:t>
      </w:r>
      <w:bookmarkEnd w:id="63"/>
      <w:bookmarkEnd w:id="64"/>
      <w:bookmarkEnd w:id="65"/>
      <w:bookmarkEnd w:id="66"/>
      <w:bookmarkEnd w:id="67"/>
    </w:p>
    <w:p w14:paraId="7CABD426" w14:textId="77777777" w:rsidR="00E049A0" w:rsidRPr="003A0896" w:rsidRDefault="00E049A0" w:rsidP="003A0896">
      <w:pPr>
        <w:numPr>
          <w:ilvl w:val="0"/>
          <w:numId w:val="18"/>
        </w:numPr>
        <w:rPr>
          <w:rFonts w:hint="eastAsia"/>
        </w:rPr>
      </w:pPr>
      <w:r w:rsidRPr="003A0896">
        <w:rPr>
          <w:rFonts w:hint="eastAsia"/>
        </w:rPr>
        <w:t>采用独创数字会议技术，符合</w:t>
      </w:r>
      <w:r w:rsidRPr="003A0896">
        <w:rPr>
          <w:rFonts w:hint="eastAsia"/>
        </w:rPr>
        <w:t>IEC60914</w:t>
      </w:r>
      <w:r w:rsidRPr="003A0896">
        <w:rPr>
          <w:rFonts w:hint="eastAsia"/>
        </w:rPr>
        <w:t>国际标准</w:t>
      </w:r>
    </w:p>
    <w:p w14:paraId="66F6A52F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采用六蕊线缆传输或六类网线传输全数字会议技术，符合</w:t>
      </w:r>
      <w:r w:rsidRPr="003A0896">
        <w:t>IEC60914</w:t>
      </w:r>
      <w:r w:rsidRPr="003A0896">
        <w:rPr>
          <w:rFonts w:hint="eastAsia"/>
        </w:rPr>
        <w:t>国际标准</w:t>
      </w:r>
    </w:p>
    <w:p w14:paraId="1F2BE98C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采用高速</w:t>
      </w:r>
      <w:r w:rsidRPr="003A0896">
        <w:t>RISC</w:t>
      </w:r>
      <w:r w:rsidRPr="003A0896">
        <w:rPr>
          <w:rFonts w:hint="eastAsia"/>
        </w:rPr>
        <w:t>嵌入式数字处理硬件架构，提升了系统运行的速度，保证了系统的稳定性</w:t>
      </w:r>
    </w:p>
    <w:p w14:paraId="72AB61CB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内置</w:t>
      </w:r>
      <w:r w:rsidRPr="003A0896">
        <w:t>24</w:t>
      </w:r>
      <w:r w:rsidRPr="003A0896">
        <w:rPr>
          <w:rFonts w:hint="eastAsia"/>
        </w:rPr>
        <w:t>个点自动反馈抑制功能，所有通道的声音接近</w:t>
      </w:r>
      <w:r w:rsidRPr="003A0896">
        <w:t>CD</w:t>
      </w:r>
      <w:r w:rsidRPr="003A0896">
        <w:rPr>
          <w:rFonts w:hint="eastAsia"/>
        </w:rPr>
        <w:t>级品质</w:t>
      </w:r>
    </w:p>
    <w:p w14:paraId="33D3A2F5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外观简洁时尚，精致，高贵，是高端会议场合的理想设备</w:t>
      </w:r>
    </w:p>
    <w:p w14:paraId="591F4E5E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全数字音频处理与传输技术，点对点接入方式，远距离传输音质不会衰减，设备之间距离可达</w:t>
      </w:r>
      <w:r w:rsidRPr="003A0896">
        <w:t>150</w:t>
      </w:r>
      <w:r w:rsidRPr="003A0896">
        <w:rPr>
          <w:rFonts w:hint="eastAsia"/>
        </w:rPr>
        <w:t>米</w:t>
      </w:r>
    </w:p>
    <w:p w14:paraId="210E6349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配置方形超心型话筒，采用</w:t>
      </w:r>
      <w:smartTag w:uri="urn:schemas-microsoft-com:office:smarttags" w:element="chmetcnv">
        <w:smartTagPr>
          <w:attr w:name="UnitName" w:val="毫米"/>
          <w:attr w:name="SourceValue" w:val="14"/>
          <w:attr w:name="HasSpace" w:val="False"/>
          <w:attr w:name="Negative" w:val="False"/>
          <w:attr w:name="NumberType" w:val="1"/>
          <w:attr w:name="TCSC" w:val="0"/>
        </w:smartTagPr>
        <w:r w:rsidRPr="003A0896">
          <w:t>14</w:t>
        </w:r>
        <w:r w:rsidRPr="003A0896">
          <w:rPr>
            <w:rFonts w:hint="eastAsia"/>
          </w:rPr>
          <w:t>毫米</w:t>
        </w:r>
      </w:smartTag>
      <w:r w:rsidRPr="003A0896">
        <w:rPr>
          <w:rFonts w:hint="eastAsia"/>
        </w:rPr>
        <w:t>直径镀金电容式咪芯</w:t>
      </w:r>
      <w:r w:rsidRPr="003A0896">
        <w:t>,</w:t>
      </w:r>
      <w:r w:rsidRPr="003A0896">
        <w:rPr>
          <w:rFonts w:hint="eastAsia"/>
        </w:rPr>
        <w:t>拾音距离可达</w:t>
      </w:r>
      <w:smartTag w:uri="urn:schemas-microsoft-com:office:smarttags" w:element="chmetcnv">
        <w:smartTagPr>
          <w:attr w:name="UnitName" w:val="cm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 w:rsidR="008A72E8">
          <w:rPr>
            <w:rFonts w:hint="eastAsia"/>
          </w:rPr>
          <w:t>8</w:t>
        </w:r>
        <w:r w:rsidRPr="003A0896">
          <w:t>0cm</w:t>
        </w:r>
      </w:smartTag>
    </w:p>
    <w:p w14:paraId="4003BA04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具备“</w:t>
      </w:r>
      <w:r w:rsidRPr="003A0896">
        <w:t>Y</w:t>
      </w:r>
      <w:r w:rsidRPr="003A0896">
        <w:rPr>
          <w:rFonts w:hint="eastAsia"/>
        </w:rPr>
        <w:t>型线手拉手”及“环形手拉手”多种连接方式</w:t>
      </w:r>
    </w:p>
    <w:p w14:paraId="6A0404C4" w14:textId="77777777" w:rsidR="003A0896" w:rsidRPr="003A0896" w:rsidRDefault="003A0896" w:rsidP="003A0896">
      <w:pPr>
        <w:numPr>
          <w:ilvl w:val="0"/>
          <w:numId w:val="18"/>
        </w:numPr>
        <w:rPr>
          <w:rFonts w:hint="eastAsia"/>
        </w:rPr>
      </w:pPr>
      <w:r w:rsidRPr="003A0896">
        <w:rPr>
          <w:rFonts w:hint="eastAsia"/>
        </w:rPr>
        <w:t>系统具备线路带电“热插拔”功能</w:t>
      </w:r>
    </w:p>
    <w:p w14:paraId="3737C0D3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每台单元都具备任意分配</w:t>
      </w:r>
      <w:r w:rsidRPr="003A0896">
        <w:t>ID</w:t>
      </w:r>
      <w:r w:rsidRPr="003A0896">
        <w:rPr>
          <w:rFonts w:hint="eastAsia"/>
        </w:rPr>
        <w:t>地址，方便安装及避免</w:t>
      </w:r>
      <w:r w:rsidRPr="003A0896">
        <w:t>ID</w:t>
      </w:r>
      <w:r w:rsidRPr="003A0896">
        <w:rPr>
          <w:rFonts w:hint="eastAsia"/>
        </w:rPr>
        <w:t>地址重复现象</w:t>
      </w:r>
    </w:p>
    <w:p w14:paraId="70ED2E86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具备双备份保障功能：单元具有一个会议专用六芯线缆（</w:t>
      </w:r>
      <w:r w:rsidRPr="003A0896">
        <w:t>6</w:t>
      </w:r>
      <w:r w:rsidRPr="003A0896">
        <w:rPr>
          <w:rFonts w:hint="eastAsia"/>
        </w:rPr>
        <w:t>芯一公一母航空锁接头）接口和一个</w:t>
      </w:r>
      <w:r w:rsidRPr="003A0896">
        <w:t>RVVP2*0.5</w:t>
      </w:r>
      <w:r w:rsidRPr="003A0896">
        <w:rPr>
          <w:rFonts w:hint="eastAsia"/>
        </w:rPr>
        <w:t>线缆（</w:t>
      </w:r>
      <w:r w:rsidRPr="003A0896">
        <w:t>48v</w:t>
      </w:r>
      <w:r w:rsidRPr="003A0896">
        <w:rPr>
          <w:rFonts w:hint="eastAsia"/>
        </w:rPr>
        <w:t>幻象电源</w:t>
      </w:r>
      <w:r w:rsidRPr="003A0896">
        <w:t>XLR</w:t>
      </w:r>
      <w:r w:rsidRPr="003A0896">
        <w:rPr>
          <w:rFonts w:hint="eastAsia"/>
        </w:rPr>
        <w:t>公头）接口，当一条链路出现故障时，话筒仍可正常工作</w:t>
      </w:r>
    </w:p>
    <w:p w14:paraId="561EBCA5" w14:textId="77777777" w:rsidR="003A0896" w:rsidRPr="003A0896" w:rsidRDefault="003A0896" w:rsidP="003A0896">
      <w:pPr>
        <w:numPr>
          <w:ilvl w:val="0"/>
          <w:numId w:val="18"/>
        </w:numPr>
      </w:pPr>
      <w:r w:rsidRPr="003A0896">
        <w:rPr>
          <w:rFonts w:hint="eastAsia"/>
        </w:rPr>
        <w:t>具有</w:t>
      </w:r>
      <w:r w:rsidR="00AB59B9">
        <w:rPr>
          <w:rFonts w:hint="eastAsia"/>
        </w:rPr>
        <w:t>四</w:t>
      </w:r>
      <w:r w:rsidRPr="003A0896">
        <w:rPr>
          <w:rFonts w:hint="eastAsia"/>
        </w:rPr>
        <w:t>种话筒工作模式</w:t>
      </w:r>
    </w:p>
    <w:p w14:paraId="7437EA6B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数量限制模式</w:t>
      </w:r>
      <w:r w:rsidRPr="003A0896">
        <w:t>:</w:t>
      </w:r>
      <w:r w:rsidRPr="003A0896">
        <w:rPr>
          <w:rFonts w:hint="eastAsia"/>
        </w:rPr>
        <w:t>允许同时打开的单元数量</w:t>
      </w:r>
      <w:r w:rsidRPr="003A0896">
        <w:t>1</w:t>
      </w:r>
      <w:r w:rsidRPr="003A0896">
        <w:rPr>
          <w:rFonts w:hint="eastAsia"/>
        </w:rPr>
        <w:t>～</w:t>
      </w:r>
      <w:r w:rsidRPr="003A0896">
        <w:t>6</w:t>
      </w:r>
      <w:r w:rsidRPr="003A0896">
        <w:rPr>
          <w:rFonts w:hint="eastAsia"/>
        </w:rPr>
        <w:t>个</w:t>
      </w:r>
    </w:p>
    <w:p w14:paraId="2028FAF7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先进先出模式</w:t>
      </w:r>
      <w:r w:rsidRPr="003A0896">
        <w:t>:</w:t>
      </w:r>
      <w:r w:rsidRPr="003A0896">
        <w:rPr>
          <w:rFonts w:hint="eastAsia"/>
        </w:rPr>
        <w:t>达到限制数量后，最后打开的单元覆盖最早打开的单元</w:t>
      </w:r>
    </w:p>
    <w:p w14:paraId="5F30A561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申请发言模式</w:t>
      </w:r>
      <w:r w:rsidRPr="003A0896">
        <w:t>:</w:t>
      </w:r>
      <w:r w:rsidRPr="003A0896">
        <w:rPr>
          <w:rFonts w:hint="eastAsia"/>
        </w:rPr>
        <w:t>所有代表单元发言，都由执行主席单元否决或批准</w:t>
      </w:r>
    </w:p>
    <w:p w14:paraId="6845574C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声控启动模式</w:t>
      </w:r>
      <w:r w:rsidRPr="003A0896">
        <w:t>:</w:t>
      </w:r>
      <w:r w:rsidRPr="003A0896">
        <w:rPr>
          <w:rFonts w:hint="eastAsia"/>
        </w:rPr>
        <w:t>以声音控制开启单元，可调节声控门限</w:t>
      </w:r>
    </w:p>
    <w:p w14:paraId="4732EF60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配合视频跟踪摄像机，通过预设可实现视频跟踪功能</w:t>
      </w:r>
    </w:p>
    <w:p w14:paraId="08161DE1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主席单元具优先发言权，不受数量限制，可关闭全部正在发言的单元</w:t>
      </w:r>
    </w:p>
    <w:p w14:paraId="5384F8B5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系统支持同时使用</w:t>
      </w:r>
      <w:r w:rsidRPr="003A0896">
        <w:rPr>
          <w:sz w:val="19"/>
        </w:rPr>
        <w:t>150</w:t>
      </w:r>
      <w:r w:rsidRPr="003A0896">
        <w:rPr>
          <w:rFonts w:hint="eastAsia"/>
          <w:sz w:val="19"/>
        </w:rPr>
        <w:t>台主席单元，可指定其中一个为执行主席，</w:t>
      </w:r>
      <w:r w:rsidRPr="003A0896">
        <w:rPr>
          <w:sz w:val="19"/>
        </w:rPr>
        <w:t xml:space="preserve"> </w:t>
      </w:r>
      <w:r w:rsidRPr="003A0896">
        <w:rPr>
          <w:rFonts w:hint="eastAsia"/>
          <w:sz w:val="19"/>
        </w:rPr>
        <w:t>通过专有菜单可实现工作模式切换</w:t>
      </w:r>
    </w:p>
    <w:p w14:paraId="2F462BE5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lastRenderedPageBreak/>
        <w:t>批准或拒绝申请发言</w:t>
      </w:r>
    </w:p>
    <w:p w14:paraId="320EB880" w14:textId="77777777" w:rsidR="003A0896" w:rsidRPr="003A0896" w:rsidRDefault="003A0896" w:rsidP="003A0896">
      <w:pPr>
        <w:pStyle w:val="41"/>
        <w:rPr>
          <w:rFonts w:hint="eastAsia"/>
        </w:rPr>
      </w:pPr>
      <w:r w:rsidRPr="003A0896">
        <w:rPr>
          <w:rFonts w:hint="eastAsia"/>
        </w:rPr>
        <w:t>关闭指定话筒</w:t>
      </w:r>
    </w:p>
    <w:p w14:paraId="79C8C4D6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关闭一个最先开启的话筒</w:t>
      </w:r>
    </w:p>
    <w:p w14:paraId="26344ABE" w14:textId="77777777" w:rsidR="003A0896" w:rsidRPr="003A0896" w:rsidRDefault="003A0896" w:rsidP="003A0896">
      <w:pPr>
        <w:pStyle w:val="41"/>
      </w:pPr>
      <w:r w:rsidRPr="003A0896">
        <w:rPr>
          <w:rFonts w:hint="eastAsia"/>
        </w:rPr>
        <w:t>关闭全部话筒</w:t>
      </w:r>
    </w:p>
    <w:p w14:paraId="3F241E62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sz w:val="19"/>
        </w:rPr>
        <w:t>V</w:t>
      </w:r>
      <w:r w:rsidRPr="003A0896">
        <w:rPr>
          <w:rFonts w:hint="eastAsia"/>
          <w:sz w:val="19"/>
        </w:rPr>
        <w:t>型底座采用锌合金材质，配合方形咪杆，整体简约精致，符合人体工程学</w:t>
      </w:r>
    </w:p>
    <w:p w14:paraId="67AE7AC1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方形筒杆整体设计大方稳重美观，并可以上下</w:t>
      </w:r>
      <w:r w:rsidRPr="003A0896">
        <w:rPr>
          <w:sz w:val="19"/>
        </w:rPr>
        <w:t>55</w:t>
      </w:r>
      <w:r w:rsidRPr="003A0896">
        <w:rPr>
          <w:rFonts w:hint="eastAsia"/>
          <w:sz w:val="19"/>
        </w:rPr>
        <w:t>度，左右</w:t>
      </w:r>
      <w:r w:rsidRPr="003A0896">
        <w:rPr>
          <w:sz w:val="19"/>
        </w:rPr>
        <w:t>180</w:t>
      </w:r>
      <w:r w:rsidRPr="003A0896">
        <w:rPr>
          <w:rFonts w:hint="eastAsia"/>
          <w:sz w:val="19"/>
        </w:rPr>
        <w:t>度旋转，操控灵活</w:t>
      </w:r>
    </w:p>
    <w:p w14:paraId="2BA82032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方形话筒杆带高指向性驻极体麦克风及发言指示红色光环</w:t>
      </w:r>
    </w:p>
    <w:p w14:paraId="6BE7EF16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sz w:val="19"/>
        </w:rPr>
      </w:pPr>
      <w:r w:rsidRPr="003A0896">
        <w:rPr>
          <w:rFonts w:hint="eastAsia"/>
          <w:sz w:val="19"/>
        </w:rPr>
        <w:t>具备超强抗手机干扰能力</w:t>
      </w:r>
    </w:p>
    <w:p w14:paraId="3BCBFF6D" w14:textId="77777777" w:rsidR="003A0896" w:rsidRPr="003A0896" w:rsidRDefault="003A0896" w:rsidP="003A0896">
      <w:pPr>
        <w:pStyle w:val="41"/>
        <w:numPr>
          <w:ilvl w:val="0"/>
          <w:numId w:val="18"/>
        </w:numPr>
        <w:rPr>
          <w:rFonts w:hint="eastAsia"/>
          <w:sz w:val="19"/>
          <w:szCs w:val="19"/>
        </w:rPr>
      </w:pPr>
      <w:r w:rsidRPr="003A0896">
        <w:rPr>
          <w:rFonts w:hint="eastAsia"/>
          <w:sz w:val="19"/>
        </w:rPr>
        <w:t>单元具有发言指示功能，具备</w:t>
      </w:r>
      <w:r w:rsidRPr="003A0896">
        <w:rPr>
          <w:sz w:val="19"/>
        </w:rPr>
        <w:t>2</w:t>
      </w:r>
      <w:r w:rsidRPr="003A0896">
        <w:rPr>
          <w:rFonts w:hint="eastAsia"/>
          <w:sz w:val="19"/>
        </w:rPr>
        <w:t>个</w:t>
      </w:r>
      <w:r w:rsidRPr="003A0896">
        <w:rPr>
          <w:sz w:val="19"/>
        </w:rPr>
        <w:t>MIC</w:t>
      </w:r>
      <w:r w:rsidRPr="003A0896">
        <w:rPr>
          <w:rFonts w:hint="eastAsia"/>
          <w:sz w:val="19"/>
        </w:rPr>
        <w:t>发言按键功能，更能满足发言者的使用要求</w:t>
      </w:r>
    </w:p>
    <w:p w14:paraId="1C12C9BF" w14:textId="77777777" w:rsidR="003A0896" w:rsidRDefault="003A0896" w:rsidP="003A0896">
      <w:pPr>
        <w:pStyle w:val="41"/>
        <w:numPr>
          <w:ilvl w:val="0"/>
          <w:numId w:val="0"/>
        </w:numPr>
        <w:ind w:left="760" w:hanging="380"/>
        <w:rPr>
          <w:rFonts w:hint="eastAsia"/>
          <w:sz w:val="19"/>
          <w:szCs w:val="19"/>
        </w:rPr>
      </w:pPr>
    </w:p>
    <w:p w14:paraId="17D2735D" w14:textId="77777777" w:rsidR="003A0896" w:rsidRPr="001C5D87" w:rsidRDefault="003A0896" w:rsidP="003A0896">
      <w:pPr>
        <w:pStyle w:val="41"/>
        <w:numPr>
          <w:ilvl w:val="0"/>
          <w:numId w:val="0"/>
        </w:numPr>
        <w:ind w:left="760" w:hanging="380"/>
        <w:rPr>
          <w:rFonts w:hint="eastAsia"/>
          <w:sz w:val="19"/>
          <w:szCs w:val="19"/>
        </w:rPr>
      </w:pPr>
    </w:p>
    <w:p w14:paraId="7FA07B7E" w14:textId="77777777" w:rsidR="00E049A0" w:rsidRDefault="00E049A0">
      <w:pPr>
        <w:pStyle w:val="2"/>
        <w:rPr>
          <w:rFonts w:hint="eastAsia"/>
          <w:color w:val="0000FF"/>
          <w:sz w:val="18"/>
          <w:szCs w:val="18"/>
        </w:rPr>
      </w:pPr>
      <w:bookmarkStart w:id="68" w:name="_Toc332718336"/>
      <w:bookmarkStart w:id="69" w:name="_Toc521508940"/>
      <w:bookmarkStart w:id="70" w:name="_Toc5720937"/>
      <w:bookmarkStart w:id="71" w:name="_Toc38030322"/>
      <w:r>
        <w:rPr>
          <w:rFonts w:hint="eastAsia"/>
        </w:rPr>
        <w:t>4.</w:t>
      </w:r>
      <w:bookmarkEnd w:id="68"/>
      <w:r>
        <w:rPr>
          <w:rFonts w:hint="eastAsia"/>
        </w:rPr>
        <w:t>3</w:t>
      </w:r>
      <w:r>
        <w:rPr>
          <w:rFonts w:hint="eastAsia"/>
        </w:rPr>
        <w:t>会议单元技术参数</w:t>
      </w:r>
      <w:bookmarkEnd w:id="69"/>
      <w:bookmarkEnd w:id="70"/>
      <w:bookmarkEnd w:id="71"/>
    </w:p>
    <w:tbl>
      <w:tblPr>
        <w:tblW w:w="0" w:type="auto"/>
        <w:tblInd w:w="96" w:type="dxa"/>
        <w:tblLayout w:type="fixed"/>
        <w:tblLook w:val="0000" w:firstRow="0" w:lastRow="0" w:firstColumn="0" w:lastColumn="0" w:noHBand="0" w:noVBand="0"/>
      </w:tblPr>
      <w:tblGrid>
        <w:gridCol w:w="2672"/>
        <w:gridCol w:w="3846"/>
      </w:tblGrid>
      <w:tr w:rsidR="00E049A0" w14:paraId="571CB58B" w14:textId="77777777">
        <w:trPr>
          <w:trHeight w:val="257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AAE8044" w14:textId="77777777" w:rsidR="00E049A0" w:rsidRDefault="00E049A0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机型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B9555" w14:textId="77777777" w:rsidR="00E049A0" w:rsidRDefault="00DF597C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 w:rsidRPr="001728BB">
              <w:t>HE</w:t>
            </w:r>
            <w:r w:rsidR="0065183C">
              <w:t>911</w:t>
            </w:r>
            <w:r>
              <w:rPr>
                <w:rFonts w:hint="eastAsia"/>
              </w:rPr>
              <w:t xml:space="preserve"> &amp; </w:t>
            </w:r>
            <w:r w:rsidRPr="001728BB">
              <w:t>HE</w:t>
            </w:r>
            <w:r w:rsidR="0065183C">
              <w:t>912</w:t>
            </w:r>
          </w:p>
        </w:tc>
      </w:tr>
      <w:tr w:rsidR="00E049A0" w14:paraId="26477C51" w14:textId="77777777">
        <w:trPr>
          <w:trHeight w:val="257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36D8345" w14:textId="77777777" w:rsidR="00E049A0" w:rsidRDefault="00EF3617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单元类型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1A584" w14:textId="77777777" w:rsidR="00E049A0" w:rsidRDefault="00EF3617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主席、代表发言单元</w:t>
            </w:r>
          </w:p>
        </w:tc>
      </w:tr>
      <w:tr w:rsidR="00E502F3" w14:paraId="2424B4BD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1F78EE38" w14:textId="77777777" w:rsidR="00E502F3" w:rsidRDefault="00E502F3">
            <w:pPr>
              <w:widowControl/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系统容量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7960F" w14:textId="77777777" w:rsidR="00E502F3" w:rsidRPr="00E502F3" w:rsidRDefault="00E502F3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 w:rsidRPr="00E502F3">
              <w:rPr>
                <w:rFonts w:hint="eastAsia"/>
                <w:kern w:val="0"/>
                <w:sz w:val="20"/>
                <w:szCs w:val="20"/>
              </w:rPr>
              <w:t>视主机数量而定，≤</w:t>
            </w:r>
            <w:r w:rsidRPr="00E502F3">
              <w:rPr>
                <w:rFonts w:hint="eastAsia"/>
                <w:kern w:val="0"/>
                <w:sz w:val="20"/>
                <w:szCs w:val="20"/>
              </w:rPr>
              <w:t>65535</w:t>
            </w:r>
          </w:p>
        </w:tc>
      </w:tr>
      <w:tr w:rsidR="00E049A0" w14:paraId="5B3B1FBB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2F3670BB" w14:textId="77777777" w:rsidR="00E049A0" w:rsidRDefault="00E049A0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频率响应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F8701" w14:textId="77777777" w:rsidR="00E049A0" w:rsidRDefault="0001401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 w:rsidR="00E049A0">
              <w:rPr>
                <w:rFonts w:hint="eastAsia"/>
                <w:kern w:val="0"/>
                <w:sz w:val="20"/>
                <w:szCs w:val="20"/>
              </w:rPr>
              <w:t>0</w:t>
            </w:r>
            <w:r w:rsidR="00E049A0">
              <w:rPr>
                <w:kern w:val="0"/>
                <w:sz w:val="20"/>
                <w:szCs w:val="20"/>
              </w:rPr>
              <w:t>-</w:t>
            </w:r>
            <w:r w:rsidR="00E049A0">
              <w:rPr>
                <w:rFonts w:hint="eastAsia"/>
                <w:kern w:val="0"/>
                <w:sz w:val="20"/>
                <w:szCs w:val="20"/>
              </w:rPr>
              <w:t>20</w:t>
            </w:r>
            <w:r w:rsidR="00E049A0">
              <w:rPr>
                <w:rFonts w:hint="eastAsia"/>
                <w:sz w:val="20"/>
                <w:szCs w:val="20"/>
              </w:rPr>
              <w:t xml:space="preserve"> KHz (</w:t>
            </w:r>
            <w:r w:rsidR="00E049A0">
              <w:rPr>
                <w:rFonts w:hint="eastAsia"/>
                <w:sz w:val="20"/>
                <w:szCs w:val="20"/>
              </w:rPr>
              <w:t>人声黄金频率响应</w:t>
            </w:r>
            <w:r w:rsidR="00E049A0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E049A0" w14:paraId="729EEB2C" w14:textId="77777777">
        <w:trPr>
          <w:trHeight w:val="227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63D3822" w14:textId="77777777" w:rsidR="00E049A0" w:rsidRDefault="00E049A0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麦克风类型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F12BE" w14:textId="77777777" w:rsidR="00E049A0" w:rsidRDefault="00E049A0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电容式</w:t>
            </w:r>
          </w:p>
        </w:tc>
      </w:tr>
      <w:tr w:rsidR="00E049A0" w14:paraId="687ABE4B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55B0E368" w14:textId="77777777" w:rsidR="00E049A0" w:rsidRDefault="00E049A0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麦克风灵敏度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0E053" w14:textId="77777777" w:rsidR="00E049A0" w:rsidRDefault="00E049A0" w:rsidP="008A72E8">
            <w:pPr>
              <w:widowControl/>
              <w:tabs>
                <w:tab w:val="left" w:pos="3691"/>
              </w:tabs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-4</w:t>
            </w:r>
            <w:r w:rsidR="008A72E8">
              <w:rPr>
                <w:rFonts w:hint="eastAsia"/>
                <w:kern w:val="0"/>
                <w:sz w:val="20"/>
                <w:szCs w:val="20"/>
              </w:rPr>
              <w:t>0</w:t>
            </w:r>
            <w:r>
              <w:rPr>
                <w:rFonts w:hint="eastAsia"/>
                <w:kern w:val="0"/>
                <w:sz w:val="20"/>
                <w:szCs w:val="20"/>
              </w:rPr>
              <w:t>dB</w:t>
            </w:r>
          </w:p>
        </w:tc>
      </w:tr>
      <w:tr w:rsidR="00E049A0" w14:paraId="1410B84C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7E3440C" w14:textId="77777777" w:rsidR="00E049A0" w:rsidRDefault="00E751E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信噪比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66369" w14:textId="77777777" w:rsidR="00E049A0" w:rsidRDefault="00E751E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110</w:t>
            </w:r>
            <w:r w:rsidR="00014015">
              <w:rPr>
                <w:rFonts w:hint="eastAsia"/>
                <w:bCs/>
                <w:sz w:val="20"/>
                <w:szCs w:val="20"/>
              </w:rPr>
              <w:t>dB</w:t>
            </w:r>
          </w:p>
        </w:tc>
      </w:tr>
      <w:tr w:rsidR="00E751E5" w14:paraId="0CEC5B9D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607AE68B" w14:textId="77777777" w:rsidR="00E751E5" w:rsidRDefault="00E751E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动态范围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B3F68" w14:textId="77777777" w:rsidR="00E751E5" w:rsidRDefault="00E751E5" w:rsidP="007E6B34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110dB</w:t>
            </w:r>
          </w:p>
        </w:tc>
      </w:tr>
      <w:tr w:rsidR="00E751E5" w14:paraId="5029A909" w14:textId="77777777">
        <w:trPr>
          <w:trHeight w:val="167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62835FEA" w14:textId="77777777" w:rsidR="00E751E5" w:rsidRDefault="00E751E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声压级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37197" w14:textId="77777777" w:rsidR="00E751E5" w:rsidRDefault="00E751E5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138dB</w:t>
            </w:r>
          </w:p>
        </w:tc>
      </w:tr>
      <w:tr w:rsidR="00E751E5" w14:paraId="445D5C4F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6946AFC9" w14:textId="77777777" w:rsidR="00E751E5" w:rsidRDefault="009B7DA8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总谐波失真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292FA" w14:textId="77777777" w:rsidR="00E751E5" w:rsidRDefault="009B7DA8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&lt;0.</w:t>
            </w:r>
            <w:r>
              <w:rPr>
                <w:rFonts w:hint="eastAsia"/>
                <w:kern w:val="0"/>
                <w:sz w:val="20"/>
                <w:szCs w:val="20"/>
              </w:rPr>
              <w:t>05</w:t>
            </w:r>
            <w:r>
              <w:rPr>
                <w:kern w:val="0"/>
                <w:sz w:val="20"/>
                <w:szCs w:val="20"/>
              </w:rPr>
              <w:t>%</w:t>
            </w:r>
          </w:p>
        </w:tc>
      </w:tr>
      <w:tr w:rsidR="00E751E5" w14:paraId="08ADED5E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CAB1439" w14:textId="77777777" w:rsidR="00E751E5" w:rsidRDefault="009B7DA8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工作电流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39A29" w14:textId="77777777" w:rsidR="00E751E5" w:rsidRDefault="009B7DA8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24DC,</w:t>
            </w:r>
            <w:r w:rsidR="00566BCE">
              <w:rPr>
                <w:rFonts w:hint="eastAsia"/>
                <w:kern w:val="0"/>
                <w:sz w:val="20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t>-5%</w:t>
            </w:r>
          </w:p>
        </w:tc>
      </w:tr>
      <w:tr w:rsidR="009B7DA8" w14:paraId="0C2FB627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1377D3CB" w14:textId="77777777" w:rsidR="009B7DA8" w:rsidRDefault="009B7DA8">
            <w:pPr>
              <w:widowControl/>
              <w:rPr>
                <w:rFonts w:hint="eastAsia"/>
                <w:bCs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最大功耗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4BF66" w14:textId="77777777" w:rsidR="009B7DA8" w:rsidRDefault="009B7DA8">
            <w:pPr>
              <w:widowControl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0.5W</w:t>
            </w:r>
          </w:p>
        </w:tc>
      </w:tr>
      <w:tr w:rsidR="00E751E5" w14:paraId="05B4ED8D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1D6BA0A8" w14:textId="77777777" w:rsidR="00E751E5" w:rsidRDefault="00861726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连接头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F0022" w14:textId="77777777" w:rsidR="00E751E5" w:rsidRDefault="00861726" w:rsidP="008A72E8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芯带锁航空头及</w:t>
            </w:r>
            <w:r>
              <w:rPr>
                <w:rFonts w:hint="eastAsia"/>
              </w:rPr>
              <w:t>XLR</w:t>
            </w:r>
            <w:r>
              <w:rPr>
                <w:rFonts w:hint="eastAsia"/>
              </w:rPr>
              <w:t>公头</w:t>
            </w:r>
          </w:p>
        </w:tc>
      </w:tr>
      <w:tr w:rsidR="00E751E5" w14:paraId="6DD3D1FC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909DB7F" w14:textId="77777777" w:rsidR="00E751E5" w:rsidRDefault="00B17129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咪杆尺寸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63D20" w14:textId="77777777" w:rsidR="00E751E5" w:rsidRDefault="00B17129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长</w:t>
            </w:r>
            <w:r>
              <w:rPr>
                <w:rFonts w:hint="eastAsia"/>
                <w:kern w:val="0"/>
                <w:sz w:val="20"/>
                <w:szCs w:val="20"/>
              </w:rPr>
              <w:t>22</w:t>
            </w:r>
            <w:r w:rsidR="00566BCE">
              <w:rPr>
                <w:rFonts w:hint="eastAsia"/>
                <w:kern w:val="0"/>
                <w:sz w:val="20"/>
                <w:szCs w:val="20"/>
              </w:rPr>
              <w:t>5</w:t>
            </w:r>
            <w:r w:rsidR="00BF0C3A">
              <w:rPr>
                <w:rFonts w:hint="eastAsia"/>
                <w:kern w:val="0"/>
                <w:sz w:val="20"/>
                <w:szCs w:val="20"/>
              </w:rPr>
              <w:t>mm</w:t>
            </w:r>
          </w:p>
        </w:tc>
      </w:tr>
      <w:tr w:rsidR="00E751E5" w14:paraId="4FB7D566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722B96D2" w14:textId="77777777" w:rsidR="00E751E5" w:rsidRDefault="00B17129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底座尺寸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5F43F" w14:textId="77777777" w:rsidR="00E751E5" w:rsidRDefault="00115F1D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122</w:t>
            </w:r>
            <w:r w:rsidR="00BF0C3A">
              <w:rPr>
                <w:rFonts w:hint="eastAsia"/>
                <w:kern w:val="0"/>
                <w:sz w:val="20"/>
                <w:szCs w:val="20"/>
              </w:rPr>
              <w:t>x</w:t>
            </w:r>
            <w:r>
              <w:rPr>
                <w:rFonts w:hint="eastAsia"/>
                <w:kern w:val="0"/>
                <w:sz w:val="20"/>
                <w:szCs w:val="20"/>
              </w:rPr>
              <w:t>140</w:t>
            </w:r>
            <w:r w:rsidR="00BF0C3A">
              <w:rPr>
                <w:rFonts w:hint="eastAsia"/>
                <w:kern w:val="0"/>
                <w:sz w:val="20"/>
                <w:szCs w:val="20"/>
              </w:rPr>
              <w:t>x</w:t>
            </w:r>
            <w:r>
              <w:rPr>
                <w:rFonts w:hint="eastAsia"/>
                <w:kern w:val="0"/>
                <w:sz w:val="20"/>
                <w:szCs w:val="20"/>
              </w:rPr>
              <w:t>30</w:t>
            </w:r>
            <w:r w:rsidR="00BF0C3A">
              <w:rPr>
                <w:rFonts w:hint="eastAsia"/>
                <w:kern w:val="0"/>
                <w:sz w:val="20"/>
                <w:szCs w:val="20"/>
              </w:rPr>
              <w:t>mm</w:t>
            </w:r>
          </w:p>
        </w:tc>
      </w:tr>
      <w:tr w:rsidR="00E751E5" w14:paraId="37D250B3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5A8292F4" w14:textId="77777777" w:rsidR="00E751E5" w:rsidRDefault="00E751E5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颜色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C7FDE" w14:textId="77777777" w:rsidR="00E751E5" w:rsidRDefault="00CD6B30" w:rsidP="00285BCE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灰黑</w:t>
            </w:r>
          </w:p>
        </w:tc>
      </w:tr>
      <w:tr w:rsidR="00E751E5" w14:paraId="23FCC435" w14:textId="77777777">
        <w:trPr>
          <w:trHeight w:val="285"/>
        </w:trPr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1A6EAFD5" w14:textId="77777777" w:rsidR="00E751E5" w:rsidRDefault="00E751E5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bCs/>
                <w:sz w:val="20"/>
                <w:szCs w:val="20"/>
              </w:rPr>
              <w:t>安装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C38D3" w14:textId="77777777" w:rsidR="00E751E5" w:rsidRDefault="00E751E5">
            <w:pPr>
              <w:widowControl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桌面式</w:t>
            </w:r>
          </w:p>
        </w:tc>
      </w:tr>
    </w:tbl>
    <w:p w14:paraId="32FFD8A8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rPr>
          <w:rFonts w:hint="eastAsia"/>
        </w:rPr>
      </w:pPr>
    </w:p>
    <w:p w14:paraId="1C276FBD" w14:textId="77777777" w:rsidR="00E049A0" w:rsidRDefault="00E049A0">
      <w:pPr>
        <w:pStyle w:val="2"/>
        <w:rPr>
          <w:rFonts w:hint="eastAsia"/>
        </w:rPr>
      </w:pPr>
      <w:bookmarkStart w:id="72" w:name="_Toc332718337"/>
      <w:bookmarkStart w:id="73" w:name="_Toc521508941"/>
      <w:bookmarkStart w:id="74" w:name="_Toc5720938"/>
      <w:bookmarkStart w:id="75" w:name="_Toc38030323"/>
      <w:r>
        <w:rPr>
          <w:rFonts w:hint="eastAsia"/>
        </w:rPr>
        <w:t>4.</w:t>
      </w:r>
      <w:bookmarkEnd w:id="72"/>
      <w:r>
        <w:rPr>
          <w:rFonts w:hint="eastAsia"/>
        </w:rPr>
        <w:t>4</w:t>
      </w:r>
      <w:r>
        <w:rPr>
          <w:rFonts w:hint="eastAsia"/>
        </w:rPr>
        <w:t>会议单元功能与接口说明</w:t>
      </w:r>
      <w:bookmarkEnd w:id="73"/>
      <w:bookmarkEnd w:id="74"/>
      <w:bookmarkEnd w:id="75"/>
    </w:p>
    <w:p w14:paraId="2FF65CCF" w14:textId="75679486" w:rsidR="00E049A0" w:rsidRPr="00975342" w:rsidRDefault="00CE52EF">
      <w:pPr>
        <w:pStyle w:val="afffc"/>
        <w:rPr>
          <w:rFonts w:hAnsi="宋体" w:hint="eastAsia"/>
        </w:rPr>
      </w:pPr>
      <w:bookmarkStart w:id="76" w:name="OLE_LINK12"/>
      <w:bookmarkStart w:id="77" w:name="OLE_LINK20"/>
      <w:r w:rsidRPr="00975342">
        <w:rPr>
          <w:rFonts w:hAnsi="宋体"/>
          <w:noProof/>
        </w:rPr>
        <w:lastRenderedPageBreak/>
        <w:drawing>
          <wp:inline distT="0" distB="0" distL="0" distR="0" wp14:anchorId="2CA7A304" wp14:editId="01E039CE">
            <wp:extent cx="4327525" cy="2764155"/>
            <wp:effectExtent l="0" t="0" r="0" b="0"/>
            <wp:docPr id="1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3F0D" w14:textId="77777777" w:rsidR="00E049A0" w:rsidRDefault="00E049A0">
      <w:pPr>
        <w:pStyle w:val="afffc"/>
        <w:rPr>
          <w:rFonts w:ascii="Times New Roman" w:hint="eastAsia"/>
        </w:rPr>
      </w:pPr>
      <w:r>
        <w:rPr>
          <w:rFonts w:ascii="Times New Roman" w:hint="eastAsia"/>
        </w:rPr>
        <w:t>图</w:t>
      </w:r>
      <w:r>
        <w:rPr>
          <w:rFonts w:ascii="Times New Roman"/>
        </w:rPr>
        <w:t xml:space="preserve">4.2  </w:t>
      </w:r>
      <w:r>
        <w:rPr>
          <w:rFonts w:hint="eastAsia"/>
        </w:rPr>
        <w:t>会议单元功能与接口说明</w:t>
      </w:r>
      <w:r w:rsidR="00A5487C" w:rsidRPr="001728BB">
        <w:t>HE</w:t>
      </w:r>
      <w:r w:rsidR="0065183C">
        <w:t>911</w:t>
      </w:r>
      <w:r w:rsidR="00A5487C">
        <w:rPr>
          <w:rFonts w:hint="eastAsia"/>
        </w:rPr>
        <w:t xml:space="preserve"> &amp; </w:t>
      </w:r>
      <w:r w:rsidR="00A5487C" w:rsidRPr="001728BB">
        <w:t>HE</w:t>
      </w:r>
      <w:r w:rsidR="0065183C">
        <w:t>912</w:t>
      </w:r>
    </w:p>
    <w:bookmarkEnd w:id="76"/>
    <w:bookmarkEnd w:id="77"/>
    <w:p w14:paraId="29A6A500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/>
        </w:rPr>
        <w:t xml:space="preserve">1. </w:t>
      </w:r>
      <w:r w:rsidR="006E6257">
        <w:rPr>
          <w:rFonts w:hAnsi="宋体" w:hint="eastAsia"/>
        </w:rPr>
        <w:t>方形话筒</w:t>
      </w:r>
      <w:r w:rsidR="006E6257">
        <w:rPr>
          <w:rFonts w:hint="eastAsia"/>
        </w:rPr>
        <w:t>咪杆</w:t>
      </w:r>
    </w:p>
    <w:p w14:paraId="7914AB37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/>
        </w:rPr>
        <w:t xml:space="preserve">2. </w:t>
      </w:r>
      <w:r w:rsidR="000855E6">
        <w:rPr>
          <w:rFonts w:hAnsi="宋体" w:hint="eastAsia"/>
        </w:rPr>
        <w:t>咪杆</w:t>
      </w:r>
      <w:r w:rsidR="000855E6">
        <w:rPr>
          <w:rFonts w:ascii="Times New Roman" w:hint="eastAsia"/>
        </w:rPr>
        <w:t>发言指示灯</w:t>
      </w:r>
    </w:p>
    <w:p w14:paraId="28F9625B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/>
        </w:rPr>
        <w:t>3.</w:t>
      </w:r>
      <w:r>
        <w:rPr>
          <w:rFonts w:ascii="Times New Roman" w:hint="eastAsia"/>
        </w:rPr>
        <w:t xml:space="preserve"> </w:t>
      </w:r>
      <w:r w:rsidR="000855E6">
        <w:rPr>
          <w:rFonts w:hint="eastAsia"/>
        </w:rPr>
        <w:t>可水平方向180度旋转咪杆底座</w:t>
      </w:r>
    </w:p>
    <w:p w14:paraId="023EFCD4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/>
        </w:rPr>
        <w:t>4.</w:t>
      </w:r>
      <w:r w:rsidR="00051599">
        <w:rPr>
          <w:rFonts w:ascii="Times New Roman" w:hint="eastAsia"/>
        </w:rPr>
        <w:t xml:space="preserve"> </w:t>
      </w:r>
      <w:r w:rsidR="000855E6">
        <w:rPr>
          <w:rFonts w:ascii="Times New Roman" w:hint="eastAsia"/>
        </w:rPr>
        <w:t>V</w:t>
      </w:r>
      <w:r w:rsidR="000855E6">
        <w:rPr>
          <w:rFonts w:ascii="Times New Roman" w:hint="eastAsia"/>
        </w:rPr>
        <w:t>型会议单元底座</w:t>
      </w:r>
    </w:p>
    <w:p w14:paraId="4575F43B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/>
        </w:rPr>
        <w:t xml:space="preserve">5. </w:t>
      </w:r>
      <w:r w:rsidR="00051599">
        <w:rPr>
          <w:rFonts w:hAnsi="宋体" w:hint="eastAsia"/>
        </w:rPr>
        <w:t>代表单元时，单独一个发言按键；主席单元时，左侧为优先按键，右侧为发言按键</w:t>
      </w:r>
    </w:p>
    <w:p w14:paraId="59276383" w14:textId="77777777" w:rsidR="00E049A0" w:rsidRDefault="00E049A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hAnsi="宋体" w:hint="eastAsia"/>
        </w:rPr>
      </w:pPr>
      <w:r>
        <w:rPr>
          <w:rFonts w:ascii="Times New Roman"/>
        </w:rPr>
        <w:t xml:space="preserve">6. </w:t>
      </w:r>
      <w:r w:rsidR="00051599">
        <w:rPr>
          <w:rFonts w:hAnsi="宋体" w:hint="eastAsia"/>
        </w:rPr>
        <w:t>发言按键</w:t>
      </w:r>
    </w:p>
    <w:p w14:paraId="57216E88" w14:textId="77777777" w:rsidR="001514B0" w:rsidRDefault="001514B0" w:rsidP="001514B0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/>
        </w:rPr>
      </w:pPr>
      <w:r>
        <w:rPr>
          <w:rFonts w:ascii="Times New Roman" w:hint="eastAsia"/>
        </w:rPr>
        <w:t>7</w:t>
      </w:r>
      <w:r>
        <w:rPr>
          <w:rFonts w:ascii="Times New Roman"/>
        </w:rPr>
        <w:t xml:space="preserve">. </w:t>
      </w:r>
      <w:r>
        <w:rPr>
          <w:rFonts w:hint="eastAsia"/>
        </w:rPr>
        <w:t>咪杆松紧调节旋钮</w:t>
      </w:r>
    </w:p>
    <w:p w14:paraId="389A3E5C" w14:textId="77777777" w:rsidR="00E049A0" w:rsidRDefault="00235395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/>
        </w:rPr>
      </w:pPr>
      <w:r>
        <w:rPr>
          <w:rFonts w:ascii="Times New Roman" w:hint="eastAsia"/>
        </w:rPr>
        <w:t>8</w:t>
      </w:r>
      <w:r w:rsidR="00E049A0">
        <w:rPr>
          <w:rFonts w:ascii="Times New Roman"/>
        </w:rPr>
        <w:t xml:space="preserve">. </w:t>
      </w:r>
      <w:r w:rsidR="00DA2D52">
        <w:rPr>
          <w:rFonts w:ascii="Times New Roman" w:hint="eastAsia"/>
        </w:rPr>
        <w:t>3</w:t>
      </w:r>
      <w:r w:rsidR="00DA2D52">
        <w:rPr>
          <w:rFonts w:ascii="Times New Roman" w:hint="eastAsia"/>
        </w:rPr>
        <w:t>芯</w:t>
      </w:r>
      <w:r w:rsidR="00DA2D52">
        <w:rPr>
          <w:rFonts w:hint="eastAsia"/>
        </w:rPr>
        <w:t>XLR音频</w:t>
      </w:r>
      <w:r w:rsidR="00DA2D52">
        <w:rPr>
          <w:rFonts w:hAnsi="宋体" w:hint="eastAsia"/>
          <w:szCs w:val="18"/>
        </w:rPr>
        <w:t>输出</w:t>
      </w:r>
      <w:r w:rsidR="00DA2D52">
        <w:rPr>
          <w:rFonts w:hint="eastAsia"/>
        </w:rPr>
        <w:t>插口</w:t>
      </w:r>
    </w:p>
    <w:p w14:paraId="105718EE" w14:textId="77777777" w:rsidR="00E049A0" w:rsidRDefault="00235395" w:rsidP="00DA2D52">
      <w:pPr>
        <w:pStyle w:val="35"/>
        <w:numPr>
          <w:ilvl w:val="0"/>
          <w:numId w:val="0"/>
        </w:numPr>
        <w:tabs>
          <w:tab w:val="left" w:pos="420"/>
        </w:tabs>
        <w:ind w:left="570"/>
        <w:rPr>
          <w:rFonts w:ascii="Times New Roman" w:hint="eastAsia"/>
        </w:rPr>
      </w:pPr>
      <w:r>
        <w:rPr>
          <w:rFonts w:ascii="Times New Roman" w:hint="eastAsia"/>
        </w:rPr>
        <w:t>9</w:t>
      </w:r>
      <w:r w:rsidR="00DA2D52">
        <w:rPr>
          <w:rFonts w:ascii="Times New Roman" w:hint="eastAsia"/>
        </w:rPr>
        <w:t xml:space="preserve"> </w:t>
      </w:r>
      <w:r w:rsidR="00E049A0">
        <w:rPr>
          <w:rFonts w:ascii="Times New Roman"/>
        </w:rPr>
        <w:t>.</w:t>
      </w:r>
      <w:r w:rsidR="00DA2D52">
        <w:rPr>
          <w:rFonts w:ascii="Times New Roman" w:hint="eastAsia"/>
        </w:rPr>
        <w:t>带锁</w:t>
      </w:r>
      <w:r w:rsidR="00DA2D52">
        <w:rPr>
          <w:rFonts w:ascii="Times New Roman" w:hint="eastAsia"/>
        </w:rPr>
        <w:t>6</w:t>
      </w:r>
      <w:r w:rsidR="00DA2D52">
        <w:rPr>
          <w:rFonts w:ascii="Times New Roman" w:hint="eastAsia"/>
        </w:rPr>
        <w:t>芯航空插口</w:t>
      </w:r>
    </w:p>
    <w:p w14:paraId="78641D34" w14:textId="77777777" w:rsidR="00E049A0" w:rsidRDefault="00EE03AE">
      <w:pPr>
        <w:pStyle w:val="1"/>
        <w:rPr>
          <w:rFonts w:hint="eastAsia"/>
        </w:rPr>
      </w:pPr>
      <w:bookmarkStart w:id="78" w:name="_Toc332718338"/>
      <w:bookmarkStart w:id="79" w:name="_Toc521061259"/>
      <w:bookmarkStart w:id="80" w:name="_Toc521508942"/>
      <w:bookmarkStart w:id="81" w:name="_Toc5720939"/>
      <w:bookmarkStart w:id="82" w:name="_Toc38030324"/>
      <w:r w:rsidRPr="002921A7">
        <w:rPr>
          <w:rFonts w:hint="eastAsia"/>
        </w:rPr>
        <w:lastRenderedPageBreak/>
        <w:t>第</w:t>
      </w:r>
      <w:r w:rsidR="00C15DA6">
        <w:rPr>
          <w:rFonts w:hint="eastAsia"/>
        </w:rPr>
        <w:t>五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E049A0">
        <w:rPr>
          <w:rFonts w:hint="eastAsia"/>
        </w:rPr>
        <w:t>系统的安装与连接</w:t>
      </w:r>
      <w:bookmarkEnd w:id="78"/>
      <w:bookmarkEnd w:id="79"/>
      <w:bookmarkEnd w:id="80"/>
      <w:bookmarkEnd w:id="81"/>
      <w:bookmarkEnd w:id="82"/>
    </w:p>
    <w:p w14:paraId="33C13D51" w14:textId="77777777" w:rsidR="00E049A0" w:rsidRDefault="00E049A0">
      <w:pPr>
        <w:pStyle w:val="2"/>
        <w:rPr>
          <w:rFonts w:hint="eastAsia"/>
        </w:rPr>
      </w:pPr>
      <w:bookmarkStart w:id="83" w:name="_Toc332718339"/>
      <w:bookmarkStart w:id="84" w:name="_Toc521508943"/>
      <w:bookmarkStart w:id="85" w:name="_Toc5720940"/>
      <w:bookmarkStart w:id="86" w:name="_Toc38030325"/>
      <w:r>
        <w:rPr>
          <w:rFonts w:hint="eastAsia"/>
        </w:rPr>
        <w:t>5.1</w:t>
      </w:r>
      <w:r>
        <w:rPr>
          <w:rFonts w:hint="eastAsia"/>
        </w:rPr>
        <w:t>系统总连接图</w:t>
      </w:r>
      <w:bookmarkEnd w:id="83"/>
      <w:bookmarkEnd w:id="84"/>
      <w:bookmarkEnd w:id="85"/>
      <w:bookmarkEnd w:id="86"/>
    </w:p>
    <w:p w14:paraId="175A15C9" w14:textId="367AD294" w:rsidR="00E049A0" w:rsidRDefault="00CE52E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25A473" wp14:editId="7FD8AD3C">
            <wp:extent cx="5497195" cy="7198360"/>
            <wp:effectExtent l="0" t="0" r="0" b="0"/>
            <wp:docPr id="1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6CD3" w14:textId="77777777" w:rsidR="00E049A0" w:rsidRDefault="00EE03AE">
      <w:pPr>
        <w:pStyle w:val="1"/>
        <w:rPr>
          <w:rFonts w:hint="eastAsia"/>
        </w:rPr>
      </w:pPr>
      <w:bookmarkStart w:id="87" w:name="_Toc521508944"/>
      <w:bookmarkStart w:id="88" w:name="OLE_LINK8"/>
      <w:bookmarkStart w:id="89" w:name="_Toc5720941"/>
      <w:bookmarkStart w:id="90" w:name="_Toc38030326"/>
      <w:r w:rsidRPr="002921A7">
        <w:rPr>
          <w:rFonts w:hint="eastAsia"/>
        </w:rPr>
        <w:lastRenderedPageBreak/>
        <w:t>第</w:t>
      </w:r>
      <w:r w:rsidR="00C15DA6">
        <w:rPr>
          <w:rFonts w:hint="eastAsia"/>
        </w:rPr>
        <w:t>六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E049A0">
        <w:rPr>
          <w:rFonts w:hint="eastAsia"/>
        </w:rPr>
        <w:t>数字会议系统的设置与操作</w:t>
      </w:r>
      <w:bookmarkEnd w:id="87"/>
      <w:bookmarkEnd w:id="89"/>
      <w:bookmarkEnd w:id="90"/>
    </w:p>
    <w:p w14:paraId="5615CC51" w14:textId="77777777" w:rsidR="00E049A0" w:rsidRDefault="00E049A0">
      <w:pPr>
        <w:pStyle w:val="2"/>
        <w:rPr>
          <w:rFonts w:hint="eastAsia"/>
        </w:rPr>
      </w:pPr>
      <w:bookmarkStart w:id="91" w:name="_Toc521508945"/>
      <w:bookmarkStart w:id="92" w:name="_Toc5720942"/>
      <w:bookmarkStart w:id="93" w:name="_Toc38030327"/>
      <w:bookmarkEnd w:id="88"/>
      <w:r>
        <w:rPr>
          <w:rFonts w:hint="eastAsia"/>
        </w:rPr>
        <w:t>6.1</w:t>
      </w:r>
      <w:r>
        <w:rPr>
          <w:rFonts w:hint="eastAsia"/>
        </w:rPr>
        <w:t>会议主机的设置与操作</w:t>
      </w:r>
      <w:bookmarkEnd w:id="91"/>
      <w:bookmarkEnd w:id="92"/>
      <w:bookmarkEnd w:id="93"/>
    </w:p>
    <w:p w14:paraId="1D4C2E66" w14:textId="77777777" w:rsidR="008602B1" w:rsidRPr="00725711" w:rsidRDefault="008602B1" w:rsidP="008602B1">
      <w:pPr>
        <w:pStyle w:val="2a"/>
        <w:rPr>
          <w:rFonts w:hint="eastAsia"/>
        </w:rPr>
      </w:pPr>
      <w:bookmarkStart w:id="94" w:name="_Toc521508954"/>
      <w:bookmarkStart w:id="95" w:name="_Toc5720951"/>
      <w:r w:rsidRPr="00725711">
        <w:rPr>
          <w:rFonts w:hint="eastAsia"/>
        </w:rPr>
        <w:t>数字会议主机的所有状态都可通过</w:t>
      </w:r>
      <w:r>
        <w:rPr>
          <w:rFonts w:hint="eastAsia"/>
        </w:rPr>
        <w:t>2.8英寸</w:t>
      </w:r>
      <w:r w:rsidRPr="00725711">
        <w:rPr>
          <w:rFonts w:hint="eastAsia"/>
        </w:rPr>
        <w:t>LCD显示屏上的菜单及五维按键来设置。下面将一一介绍各个菜单项的具体操作。</w:t>
      </w:r>
    </w:p>
    <w:p w14:paraId="0E9CB2E9" w14:textId="77777777" w:rsidR="008602B1" w:rsidRDefault="008602B1" w:rsidP="008602B1">
      <w:pPr>
        <w:pStyle w:val="3"/>
        <w:rPr>
          <w:rFonts w:hint="eastAsia"/>
        </w:rPr>
      </w:pPr>
      <w:bookmarkStart w:id="96" w:name="_Toc37944740"/>
      <w:bookmarkStart w:id="97" w:name="_Toc38030328"/>
      <w:r>
        <w:rPr>
          <w:rFonts w:hint="eastAsia"/>
        </w:rPr>
        <w:t>6</w:t>
      </w:r>
      <w:r w:rsidRPr="00702EE5">
        <w:rPr>
          <w:rFonts w:hint="eastAsia"/>
        </w:rPr>
        <w:t>.</w:t>
      </w:r>
      <w:r>
        <w:rPr>
          <w:rFonts w:hint="eastAsia"/>
        </w:rPr>
        <w:t>1</w:t>
      </w:r>
      <w:r w:rsidRPr="00702EE5">
        <w:rPr>
          <w:rFonts w:hint="eastAsia"/>
        </w:rPr>
        <w:t>.</w:t>
      </w:r>
      <w:r>
        <w:rPr>
          <w:rFonts w:hint="eastAsia"/>
        </w:rPr>
        <w:t xml:space="preserve">1 </w:t>
      </w:r>
      <w:r>
        <w:rPr>
          <w:rFonts w:hint="eastAsia"/>
        </w:rPr>
        <w:t>开机初始化</w:t>
      </w:r>
      <w:bookmarkEnd w:id="96"/>
      <w:bookmarkEnd w:id="97"/>
    </w:p>
    <w:p w14:paraId="2C883C6F" w14:textId="77777777" w:rsidR="008602B1" w:rsidRPr="00E90AA7" w:rsidRDefault="008602B1" w:rsidP="008602B1">
      <w:pPr>
        <w:pStyle w:val="2a"/>
        <w:rPr>
          <w:rFonts w:hint="eastAsia"/>
        </w:rPr>
      </w:pPr>
      <w:r>
        <w:rPr>
          <w:rFonts w:hint="eastAsia"/>
        </w:rPr>
        <w:t>1．</w:t>
      </w:r>
      <w:r w:rsidRPr="00E90AA7">
        <w:rPr>
          <w:rFonts w:hint="eastAsia"/>
        </w:rPr>
        <w:t>打开数字会议主机电源开关后进行开机初始化，然后根据连接设备进行检测，显示设备清单状态，新连接后需要进行编号后设备清单才与实际连接数量吻合。</w:t>
      </w:r>
    </w:p>
    <w:p w14:paraId="0183331D" w14:textId="70C9B186" w:rsidR="008602B1" w:rsidRDefault="00CE52EF" w:rsidP="008602B1">
      <w:pPr>
        <w:pStyle w:val="afffc"/>
        <w:rPr>
          <w:rFonts w:hint="eastAsia"/>
        </w:rPr>
      </w:pPr>
      <w:r>
        <w:rPr>
          <w:noProof/>
        </w:rPr>
        <w:drawing>
          <wp:inline distT="0" distB="0" distL="0" distR="0" wp14:anchorId="5D229B01" wp14:editId="1CC9B98E">
            <wp:extent cx="1828800" cy="999490"/>
            <wp:effectExtent l="0" t="0" r="0" b="0"/>
            <wp:docPr id="1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8946" w14:textId="77777777" w:rsidR="008602B1" w:rsidRPr="00E90AA7" w:rsidRDefault="008602B1" w:rsidP="008602B1">
      <w:pPr>
        <w:pStyle w:val="afffc"/>
        <w:rPr>
          <w:rFonts w:hint="eastAsia"/>
        </w:rPr>
      </w:pPr>
      <w:r w:rsidRPr="00E90AA7">
        <w:rPr>
          <w:rFonts w:hint="eastAsia"/>
        </w:rPr>
        <w:t>开机界面</w:t>
      </w:r>
    </w:p>
    <w:p w14:paraId="103AFC94" w14:textId="77777777" w:rsidR="008602B1" w:rsidRPr="00E90AA7" w:rsidRDefault="008602B1" w:rsidP="008602B1">
      <w:pPr>
        <w:pStyle w:val="2a"/>
        <w:rPr>
          <w:rFonts w:hint="eastAsia"/>
        </w:rPr>
      </w:pPr>
      <w:r>
        <w:rPr>
          <w:rFonts w:hint="eastAsia"/>
        </w:rPr>
        <w:t>2．</w:t>
      </w:r>
      <w:r w:rsidRPr="00E90AA7">
        <w:rPr>
          <w:rFonts w:hint="eastAsia"/>
        </w:rPr>
        <w:t>数字会议主机开机初始化结束后进入</w:t>
      </w:r>
      <w:r>
        <w:rPr>
          <w:rFonts w:hint="eastAsia"/>
        </w:rPr>
        <w:t>主操作界面，如果一分钟不操作，屏幕会返回到</w:t>
      </w:r>
      <w:r w:rsidRPr="00E90AA7">
        <w:rPr>
          <w:rFonts w:hint="eastAsia"/>
        </w:rPr>
        <w:t>待机界面，如下图所示：</w:t>
      </w:r>
    </w:p>
    <w:p w14:paraId="41F876F2" w14:textId="5CF2D4A2" w:rsidR="008602B1" w:rsidRDefault="00CE52EF" w:rsidP="008602B1">
      <w:pPr>
        <w:pStyle w:val="afffc"/>
        <w:rPr>
          <w:rFonts w:hint="eastAsia"/>
        </w:rPr>
      </w:pPr>
      <w:r>
        <w:rPr>
          <w:noProof/>
        </w:rPr>
        <w:drawing>
          <wp:inline distT="0" distB="0" distL="0" distR="0" wp14:anchorId="13A15D4B" wp14:editId="2C00264A">
            <wp:extent cx="1797050" cy="967740"/>
            <wp:effectExtent l="0" t="0" r="0" b="0"/>
            <wp:docPr id="1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</w:rPr>
        <w:tab/>
      </w:r>
      <w:r w:rsidR="008602B1">
        <w:rPr>
          <w:rFonts w:hint="eastAsia"/>
        </w:rPr>
        <w:tab/>
      </w:r>
      <w:r w:rsidR="008602B1">
        <w:rPr>
          <w:rFonts w:hint="eastAsia"/>
        </w:rPr>
        <w:tab/>
      </w:r>
      <w:r>
        <w:rPr>
          <w:noProof/>
        </w:rPr>
        <w:drawing>
          <wp:inline distT="0" distB="0" distL="0" distR="0" wp14:anchorId="3084B740" wp14:editId="58AA76ED">
            <wp:extent cx="1786255" cy="988695"/>
            <wp:effectExtent l="0" t="0" r="0" b="0"/>
            <wp:docPr id="1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F472" w14:textId="77777777" w:rsidR="008602B1" w:rsidRDefault="008602B1" w:rsidP="008602B1">
      <w:pPr>
        <w:pStyle w:val="afffc"/>
        <w:rPr>
          <w:rFonts w:hint="eastAsia"/>
        </w:rPr>
      </w:pPr>
      <w:r w:rsidRPr="00E90AA7">
        <w:rPr>
          <w:rFonts w:hint="eastAsia"/>
        </w:rPr>
        <w:t>待机界面</w:t>
      </w:r>
      <w:r>
        <w:rPr>
          <w:rFonts w:hint="eastAsia"/>
        </w:rPr>
        <w:t xml:space="preserve">                                  主操作界面</w:t>
      </w:r>
    </w:p>
    <w:p w14:paraId="0A69A95C" w14:textId="77777777" w:rsidR="008602B1" w:rsidRDefault="008602B1" w:rsidP="008602B1">
      <w:pPr>
        <w:pStyle w:val="3"/>
        <w:rPr>
          <w:rFonts w:hint="eastAsia"/>
        </w:rPr>
      </w:pPr>
      <w:bookmarkStart w:id="98" w:name="_Toc37944741"/>
      <w:bookmarkStart w:id="99" w:name="_Toc38030329"/>
      <w:r>
        <w:rPr>
          <w:rFonts w:hint="eastAsia"/>
        </w:rPr>
        <w:t>6</w:t>
      </w:r>
      <w:r w:rsidRPr="00E90AA7">
        <w:rPr>
          <w:rFonts w:hint="eastAsia"/>
        </w:rPr>
        <w:t>.</w:t>
      </w:r>
      <w:r>
        <w:rPr>
          <w:rFonts w:hint="eastAsia"/>
        </w:rPr>
        <w:t>1</w:t>
      </w:r>
      <w:r w:rsidRPr="00E90AA7">
        <w:rPr>
          <w:rFonts w:hint="eastAsia"/>
        </w:rPr>
        <w:t>.2</w:t>
      </w:r>
      <w:r>
        <w:rPr>
          <w:rFonts w:hint="eastAsia"/>
        </w:rPr>
        <w:t xml:space="preserve"> </w:t>
      </w:r>
      <w:r w:rsidRPr="00E90AA7">
        <w:rPr>
          <w:rFonts w:hint="eastAsia"/>
        </w:rPr>
        <w:t>主菜单简介</w:t>
      </w:r>
      <w:bookmarkEnd w:id="98"/>
      <w:bookmarkEnd w:id="99"/>
    </w:p>
    <w:p w14:paraId="1292F049" w14:textId="1D87B3D9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6E76E425" wp14:editId="5A056F32">
            <wp:extent cx="308610" cy="233680"/>
            <wp:effectExtent l="0" t="0" r="0" b="0"/>
            <wp:docPr id="1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工作模式</w:t>
      </w:r>
      <w:r w:rsidR="008602B1">
        <w:rPr>
          <w:rFonts w:hint="eastAsia"/>
        </w:rPr>
        <w:t>：设置会场单元工作模式。</w:t>
      </w:r>
    </w:p>
    <w:p w14:paraId="2A18ED66" w14:textId="62C5DDDB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621B4DBC" wp14:editId="36D349E0">
            <wp:extent cx="308610" cy="233680"/>
            <wp:effectExtent l="0" t="0" r="0" b="0"/>
            <wp:docPr id="2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喇叭设定</w:t>
      </w:r>
      <w:r w:rsidR="008602B1">
        <w:rPr>
          <w:rFonts w:hint="eastAsia"/>
        </w:rPr>
        <w:t>：设置输入输出主音量大小。</w:t>
      </w:r>
    </w:p>
    <w:p w14:paraId="19582378" w14:textId="2C2FED19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C820D86" wp14:editId="22D3A364">
            <wp:extent cx="308610" cy="233680"/>
            <wp:effectExtent l="0" t="0" r="0" b="0"/>
            <wp:docPr id="2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视像跟踪</w:t>
      </w:r>
      <w:r w:rsidR="008602B1">
        <w:rPr>
          <w:rFonts w:hint="eastAsia"/>
        </w:rPr>
        <w:t>：设置全景</w:t>
      </w:r>
      <w:r w:rsidR="008602B1">
        <w:rPr>
          <w:rFonts w:hint="eastAsia"/>
        </w:rPr>
        <w:t>/</w:t>
      </w:r>
      <w:r w:rsidR="008602B1">
        <w:rPr>
          <w:rFonts w:hint="eastAsia"/>
        </w:rPr>
        <w:t>单元视频跟踪等相关功能。</w:t>
      </w:r>
    </w:p>
    <w:p w14:paraId="65557C06" w14:textId="08C2A230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344D9A8F" wp14:editId="24A92A25">
            <wp:extent cx="308610" cy="233680"/>
            <wp:effectExtent l="0" t="0" r="0" b="0"/>
            <wp:docPr id="2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系统设定</w:t>
      </w:r>
      <w:r w:rsidR="008602B1">
        <w:rPr>
          <w:rFonts w:hint="eastAsia"/>
        </w:rPr>
        <w:t>：单元编号、系统检测、设定主席单元、</w:t>
      </w:r>
      <w:r w:rsidR="008602B1">
        <w:rPr>
          <w:rFonts w:hint="eastAsia"/>
        </w:rPr>
        <w:t>LCD</w:t>
      </w:r>
      <w:r w:rsidR="008602B1">
        <w:rPr>
          <w:rFonts w:hint="eastAsia"/>
        </w:rPr>
        <w:t>显示屏设置、设置语言、是否开启</w:t>
      </w:r>
      <w:r w:rsidR="008602B1">
        <w:rPr>
          <w:rFonts w:hint="eastAsia"/>
        </w:rPr>
        <w:t>IC</w:t>
      </w:r>
      <w:r w:rsidR="008602B1">
        <w:rPr>
          <w:rFonts w:hint="eastAsia"/>
        </w:rPr>
        <w:t>卡及发言倒计时设置。</w:t>
      </w:r>
    </w:p>
    <w:p w14:paraId="1B83CC52" w14:textId="48BE54DF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202F215D" wp14:editId="6F41C20D">
            <wp:extent cx="308610" cy="233680"/>
            <wp:effectExtent l="0" t="0" r="0" b="0"/>
            <wp:docPr id="2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帮</w:t>
      </w:r>
      <w:r w:rsidR="008602B1">
        <w:rPr>
          <w:rFonts w:hint="eastAsia"/>
          <w:b/>
          <w:bCs/>
        </w:rPr>
        <w:t xml:space="preserve">    </w:t>
      </w:r>
      <w:r w:rsidR="008602B1" w:rsidRPr="00194C8D">
        <w:rPr>
          <w:rFonts w:hint="eastAsia"/>
          <w:b/>
          <w:bCs/>
        </w:rPr>
        <w:t>助</w:t>
      </w:r>
      <w:r w:rsidR="008602B1">
        <w:rPr>
          <w:rFonts w:hint="eastAsia"/>
        </w:rPr>
        <w:t>：查看系统版本号、序列号、系统主复位。</w:t>
      </w:r>
    </w:p>
    <w:p w14:paraId="2A422CF9" w14:textId="4DBEFDDA" w:rsidR="008602B1" w:rsidRDefault="00CE52EF" w:rsidP="008602B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B1FB637" wp14:editId="53E68667">
            <wp:extent cx="308610" cy="233680"/>
            <wp:effectExtent l="0" t="0" r="0" b="0"/>
            <wp:docPr id="2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94C8D">
        <w:rPr>
          <w:rFonts w:hint="eastAsia"/>
          <w:b/>
          <w:bCs/>
        </w:rPr>
        <w:t>退出菜单</w:t>
      </w:r>
      <w:r w:rsidR="008602B1">
        <w:rPr>
          <w:rFonts w:hint="eastAsia"/>
        </w:rPr>
        <w:t>：退出系统菜单。</w:t>
      </w:r>
    </w:p>
    <w:p w14:paraId="47C4155D" w14:textId="77777777" w:rsidR="008602B1" w:rsidRPr="000214C2" w:rsidRDefault="008602B1" w:rsidP="008602B1">
      <w:pPr>
        <w:pStyle w:val="3"/>
        <w:rPr>
          <w:rFonts w:hint="eastAsia"/>
        </w:rPr>
      </w:pPr>
      <w:bookmarkStart w:id="100" w:name="_Toc37944742"/>
      <w:bookmarkStart w:id="101" w:name="_Toc38030330"/>
      <w:r>
        <w:rPr>
          <w:rFonts w:hint="eastAsia"/>
        </w:rPr>
        <w:lastRenderedPageBreak/>
        <w:t>6</w:t>
      </w:r>
      <w:r w:rsidRPr="000214C2">
        <w:rPr>
          <w:rFonts w:hint="eastAsia"/>
        </w:rPr>
        <w:t>.</w:t>
      </w:r>
      <w:r>
        <w:rPr>
          <w:rFonts w:hint="eastAsia"/>
        </w:rPr>
        <w:t>1</w:t>
      </w:r>
      <w:r w:rsidRPr="000214C2">
        <w:rPr>
          <w:rFonts w:hint="eastAsia"/>
        </w:rPr>
        <w:t>.3</w:t>
      </w:r>
      <w:r>
        <w:rPr>
          <w:rFonts w:hint="eastAsia"/>
        </w:rPr>
        <w:t xml:space="preserve"> </w:t>
      </w:r>
      <w:r w:rsidRPr="000214C2">
        <w:rPr>
          <w:rFonts w:hint="eastAsia"/>
        </w:rPr>
        <w:t>新机调试操作步骤</w:t>
      </w:r>
      <w:bookmarkEnd w:id="100"/>
      <w:bookmarkEnd w:id="101"/>
    </w:p>
    <w:p w14:paraId="48746082" w14:textId="77777777" w:rsidR="008602B1" w:rsidRPr="00194C8D" w:rsidRDefault="008602B1" w:rsidP="008602B1">
      <w:pPr>
        <w:pStyle w:val="4"/>
        <w:rPr>
          <w:rFonts w:hint="eastAsia"/>
        </w:rPr>
      </w:pPr>
      <w:bookmarkStart w:id="102" w:name="_Toc37944743"/>
      <w:bookmarkStart w:id="103" w:name="_Toc38030331"/>
      <w:r>
        <w:rPr>
          <w:rFonts w:hint="eastAsia"/>
        </w:rPr>
        <w:t>6</w:t>
      </w:r>
      <w:r w:rsidRPr="00194C8D">
        <w:rPr>
          <w:rFonts w:hint="eastAsia"/>
        </w:rPr>
        <w:t>.</w:t>
      </w:r>
      <w:r>
        <w:rPr>
          <w:rFonts w:hint="eastAsia"/>
        </w:rPr>
        <w:t>1</w:t>
      </w:r>
      <w:r w:rsidRPr="00194C8D">
        <w:rPr>
          <w:rFonts w:hint="eastAsia"/>
        </w:rPr>
        <w:t>.3.1</w:t>
      </w:r>
      <w:r>
        <w:rPr>
          <w:rFonts w:hint="eastAsia"/>
        </w:rPr>
        <w:t xml:space="preserve"> </w:t>
      </w:r>
      <w:r w:rsidRPr="00194C8D">
        <w:rPr>
          <w:rFonts w:hint="eastAsia"/>
        </w:rPr>
        <w:t>系统必须完成的步骤</w:t>
      </w:r>
      <w:bookmarkEnd w:id="102"/>
      <w:bookmarkEnd w:id="103"/>
    </w:p>
    <w:p w14:paraId="33A73F42" w14:textId="77777777" w:rsidR="008602B1" w:rsidRPr="00194C8D" w:rsidRDefault="008602B1" w:rsidP="008602B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一、首先检查线缆是否连接正常：</w:t>
      </w:r>
    </w:p>
    <w:p w14:paraId="32328D43" w14:textId="77777777" w:rsidR="008602B1" w:rsidRPr="000214C2" w:rsidRDefault="008602B1" w:rsidP="008602B1">
      <w:pPr>
        <w:pStyle w:val="2a"/>
        <w:rPr>
          <w:rFonts w:hint="eastAsia"/>
        </w:rPr>
      </w:pPr>
      <w:r w:rsidRPr="000214C2">
        <w:rPr>
          <w:rFonts w:hint="eastAsia"/>
        </w:rPr>
        <w:t>请对照系统连接示意图确认线缆连接无误后，打开主机电源开关，系统自动检测连接在线单元并给出清单，对照清单与实际连接单元数量是否正确(由于没有进行系统编号，系统检测数量与实际连接数量会不一致，只需进行系统编号后数量就会吻合)。如下图：</w:t>
      </w:r>
    </w:p>
    <w:p w14:paraId="5862055A" w14:textId="59C1DEED" w:rsidR="008602B1" w:rsidRDefault="00CE52EF" w:rsidP="008602B1">
      <w:pPr>
        <w:pStyle w:val="afffc"/>
        <w:rPr>
          <w:rFonts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1A9E361F" wp14:editId="0480BC3B">
            <wp:extent cx="1786255" cy="977900"/>
            <wp:effectExtent l="0" t="0" r="0" b="0"/>
            <wp:docPr id="2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</w:rPr>
        <w:t xml:space="preserve">            </w:t>
      </w:r>
      <w:r w:rsidRPr="005B6D43">
        <w:rPr>
          <w:rFonts w:hint="eastAsia"/>
          <w:noProof/>
          <w:sz w:val="24"/>
        </w:rPr>
        <w:drawing>
          <wp:inline distT="0" distB="0" distL="0" distR="0" wp14:anchorId="428F0A72" wp14:editId="5CD75E82">
            <wp:extent cx="1797050" cy="988695"/>
            <wp:effectExtent l="0" t="0" r="0" b="0"/>
            <wp:docPr id="2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2882" w14:textId="77777777" w:rsidR="008602B1" w:rsidRDefault="008602B1" w:rsidP="008602B1">
      <w:pPr>
        <w:pStyle w:val="afffc"/>
        <w:spacing w:after="0" w:line="240" w:lineRule="auto"/>
        <w:rPr>
          <w:rFonts w:hint="eastAsia"/>
        </w:rPr>
      </w:pPr>
      <w:r>
        <w:rPr>
          <w:rFonts w:hint="eastAsia"/>
        </w:rPr>
        <w:t xml:space="preserve">    检测单元在线清单                          检测主机模块在线清单</w:t>
      </w:r>
    </w:p>
    <w:p w14:paraId="5A42E2C2" w14:textId="77777777" w:rsidR="008602B1" w:rsidRPr="000214C2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 w:rsidRPr="000214C2">
        <w:rPr>
          <w:rFonts w:hint="eastAsia"/>
        </w:rPr>
        <w:t>注意：这里的主席指执行主席</w:t>
      </w:r>
      <w:r w:rsidRPr="000214C2">
        <w:rPr>
          <w:rFonts w:hint="eastAsia"/>
        </w:rPr>
        <w:t>,</w:t>
      </w:r>
      <w:r w:rsidRPr="000214C2">
        <w:rPr>
          <w:rFonts w:hint="eastAsia"/>
        </w:rPr>
        <w:t>普通主席列为代表单元</w:t>
      </w:r>
      <w:r>
        <w:rPr>
          <w:rFonts w:hint="eastAsia"/>
        </w:rPr>
        <w:t>，视频主机是指具备视频模块</w:t>
      </w:r>
      <w:r w:rsidRPr="000214C2">
        <w:rPr>
          <w:rFonts w:hint="eastAsia"/>
        </w:rPr>
        <w:t>。</w:t>
      </w:r>
      <w:r>
        <w:br/>
      </w:r>
    </w:p>
    <w:p w14:paraId="53021D05" w14:textId="77777777" w:rsidR="008602B1" w:rsidRPr="00194C8D" w:rsidRDefault="008602B1" w:rsidP="008602B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二、设定单元数量及单元编号：</w:t>
      </w:r>
    </w:p>
    <w:p w14:paraId="13201BEA" w14:textId="127CB5A5" w:rsidR="008602B1" w:rsidRPr="000214C2" w:rsidRDefault="008602B1" w:rsidP="008602B1">
      <w:pPr>
        <w:pStyle w:val="2a"/>
        <w:rPr>
          <w:rFonts w:hint="eastAsia"/>
        </w:rPr>
      </w:pPr>
      <w:r w:rsidRPr="000214C2">
        <w:rPr>
          <w:rFonts w:hint="eastAsia"/>
        </w:rPr>
        <w:t>按</w:t>
      </w:r>
      <w:r w:rsidR="00CE52EF">
        <w:rPr>
          <w:rFonts w:hint="eastAsia"/>
          <w:noProof/>
        </w:rPr>
        <w:drawing>
          <wp:inline distT="0" distB="0" distL="0" distR="0" wp14:anchorId="04908053" wp14:editId="102FBD45">
            <wp:extent cx="553085" cy="318770"/>
            <wp:effectExtent l="0" t="0" r="0" b="0"/>
            <wp:docPr id="2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MENU确认键进入系统主菜单，选择</w:t>
      </w:r>
      <w:r w:rsidR="00CE52EF" w:rsidRPr="007245E8">
        <w:rPr>
          <w:noProof/>
          <w:sz w:val="21"/>
          <w:szCs w:val="21"/>
        </w:rPr>
        <w:drawing>
          <wp:inline distT="0" distB="0" distL="0" distR="0" wp14:anchorId="36979983" wp14:editId="2CFDD9D1">
            <wp:extent cx="308610" cy="233680"/>
            <wp:effectExtent l="0" t="0" r="0" b="0"/>
            <wp:docPr id="2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系统设定 再选择 </w:t>
      </w:r>
      <w:r w:rsidR="00CE52EF" w:rsidRPr="007245E8">
        <w:rPr>
          <w:rFonts w:hint="eastAsia"/>
          <w:noProof/>
          <w:sz w:val="21"/>
          <w:szCs w:val="21"/>
        </w:rPr>
        <w:drawing>
          <wp:inline distT="0" distB="0" distL="0" distR="0" wp14:anchorId="70E91A9E" wp14:editId="6BA159B8">
            <wp:extent cx="308610" cy="233680"/>
            <wp:effectExtent l="0" t="0" r="0" b="0"/>
            <wp:docPr id="2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>编号，按</w:t>
      </w:r>
      <w:r w:rsidR="00CE52EF">
        <w:rPr>
          <w:rFonts w:hint="eastAsia"/>
          <w:noProof/>
        </w:rPr>
        <w:drawing>
          <wp:inline distT="0" distB="0" distL="0" distR="0" wp14:anchorId="39AF0C0C" wp14:editId="62E9DEFE">
            <wp:extent cx="553085" cy="318770"/>
            <wp:effectExtent l="0" t="0" r="0" b="0"/>
            <wp:docPr id="3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MENU确认键进入开始编号界面。移动光标至总人数上.，设定应到的总人数（或者与会单元数量）；再把光标移动到“开始”按键上时，再次按下</w:t>
      </w:r>
      <w:r w:rsidR="00CE52EF">
        <w:rPr>
          <w:rFonts w:hint="eastAsia"/>
          <w:noProof/>
        </w:rPr>
        <w:drawing>
          <wp:inline distT="0" distB="0" distL="0" distR="0" wp14:anchorId="0B6DEA86" wp14:editId="36F039FB">
            <wp:extent cx="553085" cy="318770"/>
            <wp:effectExtent l="0" t="0" r="0" b="0"/>
            <wp:docPr id="3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MENU确认键开始编号如下图：( 例中设定时总人数为50位)</w:t>
      </w:r>
    </w:p>
    <w:p w14:paraId="51DBA457" w14:textId="3067B5AA" w:rsidR="008602B1" w:rsidRDefault="00CE52EF" w:rsidP="008602B1">
      <w:pPr>
        <w:pStyle w:val="afffc"/>
        <w:rPr>
          <w:rFonts w:hint="eastAsia"/>
        </w:rPr>
      </w:pPr>
      <w:r w:rsidRPr="00FB4DAD">
        <w:rPr>
          <w:rFonts w:hint="eastAsia"/>
          <w:noProof/>
        </w:rPr>
        <w:drawing>
          <wp:inline distT="0" distB="0" distL="0" distR="0" wp14:anchorId="12CAD912" wp14:editId="0C8A4AE4">
            <wp:extent cx="1797050" cy="988695"/>
            <wp:effectExtent l="0" t="0" r="0" b="0"/>
            <wp:docPr id="3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</w:rPr>
        <w:t xml:space="preserve">     </w:t>
      </w:r>
      <w:r w:rsidRPr="00FB4DAD">
        <w:rPr>
          <w:rFonts w:hint="eastAsia"/>
          <w:noProof/>
        </w:rPr>
        <w:drawing>
          <wp:inline distT="0" distB="0" distL="0" distR="0" wp14:anchorId="0AF63879" wp14:editId="28937A40">
            <wp:extent cx="1797050" cy="988695"/>
            <wp:effectExtent l="0" t="0" r="0" b="0"/>
            <wp:docPr id="3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  <w:color w:val="FF0000"/>
        </w:rPr>
        <w:t xml:space="preserve">     </w:t>
      </w:r>
      <w:r w:rsidRPr="00C5557F">
        <w:rPr>
          <w:rFonts w:hint="eastAsia"/>
          <w:noProof/>
          <w:color w:val="FF0000"/>
        </w:rPr>
        <w:drawing>
          <wp:inline distT="0" distB="0" distL="0" distR="0" wp14:anchorId="22E11E86" wp14:editId="647B52FF">
            <wp:extent cx="1786255" cy="977900"/>
            <wp:effectExtent l="0" t="0" r="0" b="0"/>
            <wp:docPr id="3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909E" w14:textId="77777777" w:rsidR="008602B1" w:rsidRDefault="008602B1" w:rsidP="008602B1">
      <w:pPr>
        <w:pStyle w:val="2a"/>
        <w:rPr>
          <w:rFonts w:hint="eastAsia"/>
        </w:rPr>
      </w:pPr>
      <w:r w:rsidRPr="005915EA">
        <w:rPr>
          <w:rFonts w:hint="eastAsia"/>
        </w:rPr>
        <w:t>此时会议单元红色指示光环会间断闪烁，依次按下会议单元上的“MIC”键系统自动给每个会议单元分配一个ID编号</w:t>
      </w:r>
      <w:r>
        <w:rPr>
          <w:rFonts w:hint="eastAsia"/>
        </w:rPr>
        <w:t>（ID号从0001依次递增）</w:t>
      </w:r>
      <w:r w:rsidRPr="005915EA">
        <w:rPr>
          <w:rFonts w:hint="eastAsia"/>
        </w:rPr>
        <w:t>，全部按完后在</w:t>
      </w:r>
      <w:r>
        <w:rPr>
          <w:rFonts w:hint="eastAsia"/>
        </w:rPr>
        <w:t>会议</w:t>
      </w:r>
      <w:r w:rsidRPr="005915EA">
        <w:rPr>
          <w:rFonts w:hint="eastAsia"/>
        </w:rPr>
        <w:t>主机上“停止”再返回即可。</w:t>
      </w:r>
    </w:p>
    <w:p w14:paraId="1884F6A3" w14:textId="77777777" w:rsidR="008602B1" w:rsidRDefault="008602B1" w:rsidP="008602B1">
      <w:pPr>
        <w:pStyle w:val="2a"/>
        <w:rPr>
          <w:rFonts w:hint="eastAsia"/>
        </w:rPr>
      </w:pPr>
    </w:p>
    <w:p w14:paraId="3FF67ACB" w14:textId="77777777" w:rsidR="008602B1" w:rsidRPr="009C7BB8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 w:rsidRPr="009C7BB8">
        <w:rPr>
          <w:rFonts w:hint="eastAsia"/>
        </w:rPr>
        <w:t>注意：系统在</w:t>
      </w:r>
      <w:r>
        <w:rPr>
          <w:rFonts w:hint="eastAsia"/>
        </w:rPr>
        <w:t>以</w:t>
      </w:r>
      <w:r w:rsidRPr="009C7BB8">
        <w:rPr>
          <w:rFonts w:hint="eastAsia"/>
        </w:rPr>
        <w:t>情况下需要重新编号：</w:t>
      </w:r>
    </w:p>
    <w:p w14:paraId="6DD1A4B2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新安装会议系统；</w:t>
      </w:r>
    </w:p>
    <w:p w14:paraId="1EA83089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更换、增加单元设备；</w:t>
      </w:r>
    </w:p>
    <w:p w14:paraId="355AB297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单元有重复编号情况；</w:t>
      </w:r>
    </w:p>
    <w:p w14:paraId="738214E2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单元提示无编号情况；（也可指定编一个号）</w:t>
      </w:r>
    </w:p>
    <w:p w14:paraId="60680D9F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单元编号超出系统设定最大数量</w:t>
      </w:r>
      <w:r>
        <w:rPr>
          <w:rFonts w:hint="eastAsia"/>
        </w:rPr>
        <w:t>;</w:t>
      </w:r>
    </w:p>
    <w:p w14:paraId="12DF7FC8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系统主复位（即恢复出厂默认设置）。</w:t>
      </w:r>
    </w:p>
    <w:p w14:paraId="2335C82A" w14:textId="77777777" w:rsidR="008602B1" w:rsidRDefault="008602B1" w:rsidP="008602B1">
      <w:pPr>
        <w:pStyle w:val="222"/>
        <w:ind w:left="380" w:right="380" w:firstLine="381"/>
        <w:rPr>
          <w:rFonts w:hint="eastAsia"/>
        </w:rPr>
      </w:pPr>
    </w:p>
    <w:p w14:paraId="614CC90D" w14:textId="77777777" w:rsidR="008602B1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>
        <w:rPr>
          <w:rFonts w:hint="eastAsia"/>
        </w:rPr>
        <w:t>建议重新编号的情况：</w:t>
      </w:r>
    </w:p>
    <w:p w14:paraId="59C9D0BC" w14:textId="77777777" w:rsidR="008602B1" w:rsidRDefault="008602B1" w:rsidP="008602B1">
      <w:pPr>
        <w:pStyle w:val="222"/>
        <w:numPr>
          <w:ilvl w:val="2"/>
          <w:numId w:val="17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更改系统线路连接；</w:t>
      </w:r>
    </w:p>
    <w:p w14:paraId="2E59B469" w14:textId="77777777" w:rsidR="008602B1" w:rsidRDefault="008602B1" w:rsidP="008602B1">
      <w:pPr>
        <w:pStyle w:val="222"/>
        <w:numPr>
          <w:ilvl w:val="2"/>
          <w:numId w:val="17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移动、减少单元设备；</w:t>
      </w:r>
    </w:p>
    <w:p w14:paraId="426ADA24" w14:textId="77777777" w:rsidR="008602B1" w:rsidRPr="009C7BB8" w:rsidRDefault="008602B1" w:rsidP="008602B1">
      <w:pPr>
        <w:pStyle w:val="2a"/>
        <w:rPr>
          <w:rFonts w:hint="eastAsia"/>
        </w:rPr>
      </w:pPr>
      <w:r w:rsidRPr="009C7BB8">
        <w:rPr>
          <w:rFonts w:hint="eastAsia"/>
        </w:rPr>
        <w:t>当某个会议单元提示无编号时，这时我们可以指定给该单元编号，依次进入“编号”菜单里，选择右键，进入编一个</w:t>
      </w:r>
      <w:r w:rsidRPr="009C7BB8">
        <w:rPr>
          <w:rFonts w:hint="eastAsia"/>
        </w:rPr>
        <w:lastRenderedPageBreak/>
        <w:t>号，如下图：</w:t>
      </w:r>
    </w:p>
    <w:p w14:paraId="183F612F" w14:textId="65A2E020" w:rsidR="008602B1" w:rsidRDefault="00CE52EF" w:rsidP="008602B1">
      <w:pPr>
        <w:pStyle w:val="afffc"/>
        <w:rPr>
          <w:rFonts w:hint="eastAsia"/>
        </w:rPr>
      </w:pPr>
      <w:r w:rsidRPr="00833AA8">
        <w:rPr>
          <w:rFonts w:hint="eastAsia"/>
          <w:noProof/>
        </w:rPr>
        <w:drawing>
          <wp:inline distT="0" distB="0" distL="0" distR="0" wp14:anchorId="315CC6BC" wp14:editId="283DCB09">
            <wp:extent cx="1871345" cy="1031240"/>
            <wp:effectExtent l="0" t="0" r="0" b="0"/>
            <wp:docPr id="3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</w:rPr>
        <w:tab/>
      </w:r>
      <w:r w:rsidR="008602B1">
        <w:rPr>
          <w:rFonts w:hint="eastAsia"/>
        </w:rPr>
        <w:tab/>
      </w:r>
      <w:r w:rsidR="008602B1">
        <w:rPr>
          <w:rFonts w:hint="eastAsia"/>
        </w:rPr>
        <w:tab/>
      </w:r>
      <w:r>
        <w:rPr>
          <w:noProof/>
        </w:rPr>
        <w:drawing>
          <wp:inline distT="0" distB="0" distL="0" distR="0" wp14:anchorId="4F40DBC9" wp14:editId="2A7AE0B0">
            <wp:extent cx="1786255" cy="977900"/>
            <wp:effectExtent l="0" t="0" r="0" b="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1433" w14:textId="4167B143" w:rsidR="008602B1" w:rsidRDefault="008602B1" w:rsidP="008602B1">
      <w:pPr>
        <w:pStyle w:val="2a"/>
        <w:rPr>
          <w:rFonts w:hint="eastAsia"/>
        </w:rPr>
      </w:pPr>
      <w:r w:rsidRPr="009C7BB8">
        <w:rPr>
          <w:rFonts w:hint="eastAsia"/>
        </w:rPr>
        <w:t xml:space="preserve">设置要编号单元的ID（与之前的单元编号不可重复）移动光标至“开始”按下 </w:t>
      </w:r>
      <w:r w:rsidR="00CE52EF">
        <w:rPr>
          <w:rFonts w:hint="eastAsia"/>
          <w:noProof/>
        </w:rPr>
        <w:drawing>
          <wp:inline distT="0" distB="0" distL="0" distR="0" wp14:anchorId="063C7E6C" wp14:editId="67083860">
            <wp:extent cx="553085" cy="318770"/>
            <wp:effectExtent l="0" t="0" r="0" b="0"/>
            <wp:docPr id="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BB8">
        <w:rPr>
          <w:rFonts w:hint="eastAsia"/>
        </w:rPr>
        <w:t>MENU确认键后在需要编ID的单元上按下“MIC”按键后，系统指定给它编辑一个ID号。</w:t>
      </w:r>
    </w:p>
    <w:p w14:paraId="1693D759" w14:textId="77777777" w:rsidR="008602B1" w:rsidRPr="009C7BB8" w:rsidRDefault="008602B1" w:rsidP="008602B1">
      <w:pPr>
        <w:pStyle w:val="2a"/>
        <w:rPr>
          <w:rFonts w:hint="eastAsia"/>
        </w:rPr>
      </w:pPr>
    </w:p>
    <w:p w14:paraId="40B93D9C" w14:textId="77777777" w:rsidR="008602B1" w:rsidRPr="00991E70" w:rsidRDefault="008602B1" w:rsidP="008602B1">
      <w:pPr>
        <w:pStyle w:val="4"/>
        <w:rPr>
          <w:rFonts w:hint="eastAsia"/>
        </w:rPr>
      </w:pPr>
      <w:bookmarkStart w:id="104" w:name="_Toc37944744"/>
      <w:bookmarkStart w:id="105" w:name="_Toc38030332"/>
      <w:r>
        <w:rPr>
          <w:rFonts w:hint="eastAsia"/>
        </w:rPr>
        <w:t>6</w:t>
      </w:r>
      <w:r w:rsidRPr="00991E70">
        <w:rPr>
          <w:rFonts w:hint="eastAsia"/>
        </w:rPr>
        <w:t>.</w:t>
      </w:r>
      <w:r>
        <w:rPr>
          <w:rFonts w:hint="eastAsia"/>
        </w:rPr>
        <w:t>1</w:t>
      </w:r>
      <w:r w:rsidRPr="00991E70">
        <w:rPr>
          <w:rFonts w:hint="eastAsia"/>
        </w:rPr>
        <w:t>.3.</w:t>
      </w:r>
      <w:r>
        <w:rPr>
          <w:rFonts w:hint="eastAsia"/>
        </w:rPr>
        <w:t xml:space="preserve">2 </w:t>
      </w:r>
      <w:r w:rsidRPr="00991E70">
        <w:rPr>
          <w:rFonts w:hint="eastAsia"/>
        </w:rPr>
        <w:t>在</w:t>
      </w:r>
      <w:r>
        <w:rPr>
          <w:rFonts w:hint="eastAsia"/>
        </w:rPr>
        <w:t>会议</w:t>
      </w:r>
      <w:r w:rsidRPr="00991E70">
        <w:rPr>
          <w:rFonts w:hint="eastAsia"/>
        </w:rPr>
        <w:t>主机上设置会议工作模式</w:t>
      </w:r>
      <w:bookmarkEnd w:id="104"/>
      <w:bookmarkEnd w:id="105"/>
    </w:p>
    <w:p w14:paraId="1D7D6011" w14:textId="7D313FFF" w:rsidR="008602B1" w:rsidRPr="001F4F24" w:rsidRDefault="008602B1" w:rsidP="008602B1">
      <w:pPr>
        <w:pStyle w:val="2a"/>
        <w:rPr>
          <w:rFonts w:hint="eastAsia"/>
        </w:rPr>
      </w:pPr>
      <w:r w:rsidRPr="001F4F24">
        <w:rPr>
          <w:rFonts w:hint="eastAsia"/>
        </w:rPr>
        <w:t xml:space="preserve">按 </w:t>
      </w:r>
      <w:r w:rsidR="00CE52EF">
        <w:rPr>
          <w:rFonts w:hint="eastAsia"/>
          <w:noProof/>
        </w:rPr>
        <w:drawing>
          <wp:inline distT="0" distB="0" distL="0" distR="0" wp14:anchorId="59CAA4E3" wp14:editId="43C1CF0F">
            <wp:extent cx="553085" cy="318770"/>
            <wp:effectExtent l="0" t="0" r="0" b="0"/>
            <wp:docPr id="3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MENU确认键进入系统主菜单，进入</w:t>
      </w:r>
      <w:r w:rsidR="00CE52EF" w:rsidRPr="00F1555F">
        <w:rPr>
          <w:noProof/>
          <w:szCs w:val="21"/>
        </w:rPr>
        <w:drawing>
          <wp:inline distT="0" distB="0" distL="0" distR="0" wp14:anchorId="4E248662" wp14:editId="31EFD24E">
            <wp:extent cx="308610" cy="233680"/>
            <wp:effectExtent l="0" t="0" r="0" b="0"/>
            <wp:docPr id="3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工作模式设定主界面，如下图：</w:t>
      </w:r>
    </w:p>
    <w:p w14:paraId="6DDB3035" w14:textId="6C7F4EEF" w:rsidR="008602B1" w:rsidRDefault="00CE52EF" w:rsidP="008602B1">
      <w:pPr>
        <w:pStyle w:val="afffc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A444959" wp14:editId="3A781666">
            <wp:extent cx="1797050" cy="988695"/>
            <wp:effectExtent l="0" t="0" r="0" b="0"/>
            <wp:docPr id="4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5EC3" w14:textId="77777777" w:rsidR="008602B1" w:rsidRDefault="008602B1" w:rsidP="008602B1">
      <w:pPr>
        <w:pStyle w:val="2a"/>
        <w:rPr>
          <w:rFonts w:hint="eastAsia"/>
        </w:rPr>
      </w:pPr>
      <w:r w:rsidRPr="00106BBB">
        <w:rPr>
          <w:rFonts w:hint="eastAsia"/>
        </w:rPr>
        <w:t>此菜单包括：</w:t>
      </w:r>
    </w:p>
    <w:p w14:paraId="70A11BE7" w14:textId="41ED0E01" w:rsidR="008602B1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b/>
          <w:noProof/>
        </w:rPr>
        <w:drawing>
          <wp:inline distT="0" distB="0" distL="0" distR="0" wp14:anchorId="58BEBCD0" wp14:editId="5E641E58">
            <wp:extent cx="308610" cy="233680"/>
            <wp:effectExtent l="0" t="0" r="0" b="0"/>
            <wp:docPr id="4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106BBB">
        <w:rPr>
          <w:rFonts w:hint="eastAsia"/>
          <w:b/>
        </w:rPr>
        <w:t>数量限制模式</w:t>
      </w:r>
      <w:r w:rsidR="008602B1" w:rsidRPr="00106BBB">
        <w:rPr>
          <w:rFonts w:hint="eastAsia"/>
        </w:rPr>
        <w:t>：选中数量限制后，设置同时开启话筒数量即可，表示会场同时开启的会议单元不能超过预设的话筒个数。如下图：</w:t>
      </w:r>
    </w:p>
    <w:p w14:paraId="6FB86E8B" w14:textId="7357238B" w:rsidR="008602B1" w:rsidRDefault="00CE52EF" w:rsidP="008602B1">
      <w:pPr>
        <w:pStyle w:val="afffc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5E5D77" wp14:editId="7514CFE2">
            <wp:extent cx="1797050" cy="988695"/>
            <wp:effectExtent l="0" t="0" r="0" b="0"/>
            <wp:docPr id="4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ADA1" w14:textId="7780FECF" w:rsidR="008602B1" w:rsidRPr="002B462B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47347945" wp14:editId="52F40C19">
            <wp:extent cx="308610" cy="233680"/>
            <wp:effectExtent l="0" t="0" r="0" b="0"/>
            <wp:docPr id="4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570A6">
        <w:rPr>
          <w:rFonts w:hint="eastAsia"/>
          <w:b/>
        </w:rPr>
        <w:t>先入先出模式</w:t>
      </w:r>
      <w:r w:rsidR="008602B1" w:rsidRPr="002B462B">
        <w:rPr>
          <w:rFonts w:hint="eastAsia"/>
        </w:rPr>
        <w:t>：选中先入先出模式后，设置同时开启会议单元数量即可，表示</w:t>
      </w:r>
      <w:r w:rsidR="008602B1">
        <w:rPr>
          <w:rFonts w:hint="eastAsia"/>
        </w:rPr>
        <w:t xml:space="preserve"> </w:t>
      </w:r>
      <w:r w:rsidR="008602B1" w:rsidRPr="002B462B">
        <w:rPr>
          <w:rFonts w:hint="eastAsia"/>
        </w:rPr>
        <w:t>会场同时开启的话筒超过预设的话筒数量时，自动关闭最先开启的单元。如下图：</w:t>
      </w:r>
    </w:p>
    <w:p w14:paraId="6A92B8F3" w14:textId="5BD210F9" w:rsidR="008602B1" w:rsidRDefault="00CE52EF" w:rsidP="008602B1">
      <w:pPr>
        <w:pStyle w:val="afffc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31D1A24" wp14:editId="7D926AB6">
            <wp:extent cx="1797050" cy="988695"/>
            <wp:effectExtent l="0" t="0" r="0" b="0"/>
            <wp:docPr id="4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3CB6" w14:textId="6AEA5421" w:rsidR="008602B1" w:rsidRPr="00CE4F0E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4E80BB42" wp14:editId="06399A8A">
            <wp:extent cx="308610" cy="2336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570A6">
        <w:rPr>
          <w:rFonts w:hint="eastAsia"/>
          <w:b/>
        </w:rPr>
        <w:t>发言申请模式</w:t>
      </w:r>
      <w:r w:rsidR="008602B1" w:rsidRPr="00CE4F0E">
        <w:rPr>
          <w:rFonts w:hint="eastAsia"/>
        </w:rPr>
        <w:t>：选中发言申请模式后，设置申请话筒数量即可，表示开启话筒的时需要主席单元的批准，申请的话筒个数代表同时申请批准的单元数量。如下图：</w:t>
      </w:r>
    </w:p>
    <w:p w14:paraId="17FBE451" w14:textId="27C57869" w:rsidR="008602B1" w:rsidRDefault="00CE52EF" w:rsidP="008602B1">
      <w:pPr>
        <w:pStyle w:val="afffc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B9CA732" wp14:editId="652CAA69">
            <wp:extent cx="1797050" cy="988695"/>
            <wp:effectExtent l="0" t="0" r="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B4DE" w14:textId="2FA5B79E" w:rsidR="008602B1" w:rsidRDefault="00CE52EF" w:rsidP="008602B1">
      <w:pPr>
        <w:pStyle w:val="2a"/>
        <w:rPr>
          <w:rFonts w:hint="eastAsia"/>
        </w:rPr>
      </w:pPr>
      <w:r w:rsidRPr="002426BB">
        <w:rPr>
          <w:rFonts w:hAnsi="宋体"/>
          <w:noProof/>
          <w:kern w:val="0"/>
          <w:sz w:val="24"/>
        </w:rPr>
        <w:drawing>
          <wp:inline distT="0" distB="0" distL="0" distR="0" wp14:anchorId="03C7094D" wp14:editId="7A0BBEDA">
            <wp:extent cx="308610" cy="223520"/>
            <wp:effectExtent l="0" t="0" r="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570A6">
        <w:rPr>
          <w:rFonts w:hint="eastAsia"/>
          <w:b/>
        </w:rPr>
        <w:t>自由讨论模式</w:t>
      </w:r>
      <w:r w:rsidR="008602B1" w:rsidRPr="00ED1C1A">
        <w:rPr>
          <w:rFonts w:hint="eastAsia"/>
        </w:rPr>
        <w:t>：选中自由讨论模式后，表示连接在会议主机上的所有会议单元都可以同时打开，不受数量限制，主席单元具备管理其它会议单元功能。如下图：</w:t>
      </w:r>
    </w:p>
    <w:p w14:paraId="0C918065" w14:textId="4598DC27" w:rsidR="008602B1" w:rsidRPr="00ED1C1A" w:rsidRDefault="00CE52EF" w:rsidP="008602B1">
      <w:pPr>
        <w:pStyle w:val="afffc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5BC842D" wp14:editId="5DA384DB">
            <wp:extent cx="1797050" cy="988695"/>
            <wp:effectExtent l="0" t="0" r="0" b="0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4AB4" w14:textId="77777777" w:rsidR="008602B1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 w:rsidRPr="00F875A4">
        <w:rPr>
          <w:rFonts w:hint="eastAsia"/>
        </w:rPr>
        <w:t>注意：</w:t>
      </w:r>
      <w:r>
        <w:rPr>
          <w:rFonts w:hint="eastAsia"/>
        </w:rPr>
        <w:t>四</w:t>
      </w:r>
      <w:r w:rsidRPr="00F875A4">
        <w:rPr>
          <w:rFonts w:hint="eastAsia"/>
        </w:rPr>
        <w:t>种工作模式只能够同时设置为一种，为最后一次操作所设置的工作模式，执行主席和主席单元可任意开启，不受话筒数量限制。</w:t>
      </w:r>
    </w:p>
    <w:p w14:paraId="5DF9B514" w14:textId="77777777" w:rsidR="008602B1" w:rsidRPr="00F875A4" w:rsidRDefault="008602B1" w:rsidP="008602B1">
      <w:pPr>
        <w:pStyle w:val="2222"/>
        <w:numPr>
          <w:ilvl w:val="0"/>
          <w:numId w:val="0"/>
        </w:numPr>
        <w:ind w:left="200"/>
        <w:rPr>
          <w:rFonts w:hint="eastAsia"/>
        </w:rPr>
      </w:pPr>
    </w:p>
    <w:p w14:paraId="4FA4AA5D" w14:textId="77777777" w:rsidR="008602B1" w:rsidRPr="00B6518C" w:rsidRDefault="008602B1" w:rsidP="008602B1">
      <w:pPr>
        <w:pStyle w:val="4"/>
        <w:rPr>
          <w:rFonts w:hint="eastAsia"/>
        </w:rPr>
      </w:pPr>
      <w:bookmarkStart w:id="106" w:name="_Toc37944745"/>
      <w:bookmarkStart w:id="107" w:name="_Toc38030333"/>
      <w:r>
        <w:rPr>
          <w:rFonts w:hint="eastAsia"/>
        </w:rPr>
        <w:t>6</w:t>
      </w:r>
      <w:r w:rsidRPr="00B6518C">
        <w:rPr>
          <w:rFonts w:hint="eastAsia"/>
        </w:rPr>
        <w:t>.</w:t>
      </w:r>
      <w:r>
        <w:rPr>
          <w:rFonts w:hint="eastAsia"/>
        </w:rPr>
        <w:t>1</w:t>
      </w:r>
      <w:r w:rsidRPr="00B6518C">
        <w:rPr>
          <w:rFonts w:hint="eastAsia"/>
        </w:rPr>
        <w:t>.3.</w:t>
      </w:r>
      <w:r>
        <w:rPr>
          <w:rFonts w:hint="eastAsia"/>
        </w:rPr>
        <w:t xml:space="preserve">3 </w:t>
      </w:r>
      <w:r w:rsidRPr="00B6518C">
        <w:rPr>
          <w:rFonts w:hint="eastAsia"/>
        </w:rPr>
        <w:t>在</w:t>
      </w:r>
      <w:r>
        <w:rPr>
          <w:rFonts w:hint="eastAsia"/>
        </w:rPr>
        <w:t>会议</w:t>
      </w:r>
      <w:r w:rsidRPr="00B6518C">
        <w:rPr>
          <w:rFonts w:hint="eastAsia"/>
        </w:rPr>
        <w:t>主机上设置输入输出音量大小</w:t>
      </w:r>
      <w:bookmarkEnd w:id="106"/>
      <w:bookmarkEnd w:id="107"/>
    </w:p>
    <w:p w14:paraId="7B28936A" w14:textId="6737AE0E" w:rsidR="008602B1" w:rsidRPr="00F875A4" w:rsidRDefault="008602B1" w:rsidP="008602B1">
      <w:pPr>
        <w:pStyle w:val="2a"/>
        <w:rPr>
          <w:rFonts w:hint="eastAsia"/>
        </w:rPr>
      </w:pPr>
      <w:r w:rsidRPr="00F875A4">
        <w:rPr>
          <w:rFonts w:hint="eastAsia"/>
        </w:rPr>
        <w:t xml:space="preserve">按 </w:t>
      </w:r>
      <w:r w:rsidR="00CE52EF">
        <w:rPr>
          <w:rFonts w:hint="eastAsia"/>
          <w:noProof/>
        </w:rPr>
        <w:drawing>
          <wp:inline distT="0" distB="0" distL="0" distR="0" wp14:anchorId="2C27647A" wp14:editId="2FEE6223">
            <wp:extent cx="553085" cy="318770"/>
            <wp:effectExtent l="0" t="0" r="0" b="0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A4">
        <w:rPr>
          <w:rFonts w:hint="eastAsia"/>
        </w:rPr>
        <w:t>MENU确认键进入系统主菜单，进入喇叭设定主界面，如下图：</w:t>
      </w:r>
    </w:p>
    <w:p w14:paraId="5EAC3D58" w14:textId="61B377C2" w:rsidR="008602B1" w:rsidRDefault="00CE52EF" w:rsidP="008602B1">
      <w:pPr>
        <w:pStyle w:val="afffc"/>
        <w:rPr>
          <w:rFonts w:hint="eastAsia"/>
        </w:rPr>
      </w:pPr>
      <w:r w:rsidRPr="00B431C5">
        <w:rPr>
          <w:rFonts w:hint="eastAsia"/>
          <w:noProof/>
        </w:rPr>
        <w:drawing>
          <wp:inline distT="0" distB="0" distL="0" distR="0" wp14:anchorId="7E4663A6" wp14:editId="7E280E24">
            <wp:extent cx="1797050" cy="988695"/>
            <wp:effectExtent l="0" t="0" r="0" b="0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5248" w14:textId="77777777" w:rsidR="008602B1" w:rsidRPr="004D2FD4" w:rsidRDefault="008602B1" w:rsidP="008602B1">
      <w:pPr>
        <w:pStyle w:val="2a"/>
        <w:rPr>
          <w:rFonts w:hint="eastAsia"/>
        </w:rPr>
      </w:pPr>
      <w:r w:rsidRPr="004D2FD4">
        <w:rPr>
          <w:rFonts w:hint="eastAsia"/>
        </w:rPr>
        <w:t>此菜单包括：</w:t>
      </w:r>
    </w:p>
    <w:p w14:paraId="56F34A8E" w14:textId="77777777" w:rsidR="008602B1" w:rsidRPr="004D2FD4" w:rsidRDefault="008602B1" w:rsidP="008602B1">
      <w:pPr>
        <w:pStyle w:val="2a"/>
        <w:rPr>
          <w:rFonts w:hint="eastAsia"/>
        </w:rPr>
      </w:pPr>
      <w:r w:rsidRPr="0034032F">
        <w:rPr>
          <w:rFonts w:hint="eastAsia"/>
          <w:b/>
        </w:rPr>
        <w:t>输入音量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4E7FFE7B" w14:textId="77777777" w:rsidR="008602B1" w:rsidRDefault="008602B1" w:rsidP="008602B1">
      <w:pPr>
        <w:pStyle w:val="2a"/>
        <w:rPr>
          <w:rFonts w:hint="eastAsia"/>
        </w:rPr>
      </w:pPr>
      <w:r w:rsidRPr="0034032F">
        <w:rPr>
          <w:rFonts w:hint="eastAsia"/>
          <w:b/>
        </w:rPr>
        <w:t>输出音量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1F5286CF" w14:textId="77777777" w:rsidR="008602B1" w:rsidRDefault="008602B1" w:rsidP="008602B1">
      <w:pPr>
        <w:pStyle w:val="2a"/>
        <w:rPr>
          <w:rFonts w:hint="eastAsia"/>
        </w:rPr>
      </w:pPr>
    </w:p>
    <w:p w14:paraId="3C0A69AC" w14:textId="77777777" w:rsidR="008602B1" w:rsidRPr="00B6518C" w:rsidRDefault="008602B1" w:rsidP="008602B1">
      <w:pPr>
        <w:pStyle w:val="4"/>
        <w:rPr>
          <w:rFonts w:hint="eastAsia"/>
        </w:rPr>
      </w:pPr>
      <w:bookmarkStart w:id="108" w:name="_Toc37944746"/>
      <w:bookmarkStart w:id="109" w:name="_Toc38030334"/>
      <w:r>
        <w:rPr>
          <w:rFonts w:hint="eastAsia"/>
        </w:rPr>
        <w:t>6</w:t>
      </w:r>
      <w:r w:rsidRPr="00B6518C">
        <w:rPr>
          <w:rFonts w:hint="eastAsia"/>
        </w:rPr>
        <w:t>.</w:t>
      </w:r>
      <w:r>
        <w:rPr>
          <w:rFonts w:hint="eastAsia"/>
        </w:rPr>
        <w:t>1</w:t>
      </w:r>
      <w:r w:rsidRPr="00B6518C">
        <w:rPr>
          <w:rFonts w:hint="eastAsia"/>
        </w:rPr>
        <w:t>.3.</w:t>
      </w:r>
      <w:r>
        <w:rPr>
          <w:rFonts w:hint="eastAsia"/>
        </w:rPr>
        <w:t xml:space="preserve">4 </w:t>
      </w:r>
      <w:r w:rsidRPr="00B6518C">
        <w:rPr>
          <w:rFonts w:hint="eastAsia"/>
        </w:rPr>
        <w:t>在</w:t>
      </w:r>
      <w:r>
        <w:rPr>
          <w:rFonts w:hint="eastAsia"/>
        </w:rPr>
        <w:t>会议</w:t>
      </w:r>
      <w:r w:rsidRPr="00B6518C">
        <w:rPr>
          <w:rFonts w:hint="eastAsia"/>
        </w:rPr>
        <w:t>主机上设置视频跟踪功能</w:t>
      </w:r>
      <w:bookmarkEnd w:id="108"/>
      <w:bookmarkEnd w:id="109"/>
    </w:p>
    <w:p w14:paraId="7684C758" w14:textId="24C87AD2" w:rsidR="008602B1" w:rsidRPr="00E04DDC" w:rsidRDefault="008602B1" w:rsidP="008602B1">
      <w:pPr>
        <w:pStyle w:val="2a"/>
        <w:rPr>
          <w:rFonts w:hint="eastAsia"/>
        </w:rPr>
      </w:pPr>
      <w:r w:rsidRPr="00E04DDC">
        <w:rPr>
          <w:rFonts w:hint="eastAsia"/>
        </w:rPr>
        <w:t xml:space="preserve">按 </w:t>
      </w:r>
      <w:r w:rsidR="00CE52EF">
        <w:rPr>
          <w:rFonts w:hint="eastAsia"/>
          <w:noProof/>
        </w:rPr>
        <w:drawing>
          <wp:inline distT="0" distB="0" distL="0" distR="0" wp14:anchorId="6D69D482" wp14:editId="6BC2A1DD">
            <wp:extent cx="553085" cy="318770"/>
            <wp:effectExtent l="0" t="0" r="0" b="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DDC">
        <w:rPr>
          <w:rFonts w:hint="eastAsia"/>
        </w:rPr>
        <w:t>MENU确认键进入系统主菜单，进入摄像跟踪设定主界面，如下图：</w:t>
      </w:r>
    </w:p>
    <w:p w14:paraId="5EE06F55" w14:textId="1AF065EE" w:rsidR="008602B1" w:rsidRDefault="00CE52EF" w:rsidP="008602B1">
      <w:pPr>
        <w:pStyle w:val="afffc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100A6D26" wp14:editId="76D9C1E5">
            <wp:extent cx="1797050" cy="988695"/>
            <wp:effectExtent l="0" t="0" r="0" b="0"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ED2A" w14:textId="77777777" w:rsidR="008602B1" w:rsidRDefault="008602B1" w:rsidP="008602B1">
      <w:pPr>
        <w:pStyle w:val="2a"/>
        <w:rPr>
          <w:rFonts w:hint="eastAsia"/>
        </w:rPr>
      </w:pPr>
    </w:p>
    <w:p w14:paraId="41664391" w14:textId="77777777" w:rsidR="008602B1" w:rsidRPr="00E04DDC" w:rsidRDefault="008602B1" w:rsidP="008602B1">
      <w:pPr>
        <w:pStyle w:val="2a"/>
        <w:rPr>
          <w:rFonts w:hint="eastAsia"/>
        </w:rPr>
      </w:pPr>
      <w:r w:rsidRPr="00E04DDC">
        <w:rPr>
          <w:rFonts w:hint="eastAsia"/>
        </w:rPr>
        <w:t>此菜单包括：</w:t>
      </w:r>
    </w:p>
    <w:p w14:paraId="0B3AED51" w14:textId="59BBA72D" w:rsidR="008602B1" w:rsidRPr="00E04DDC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7B0A1043" wp14:editId="61D8EAFC">
            <wp:extent cx="308610" cy="233680"/>
            <wp:effectExtent l="0" t="0" r="0" b="0"/>
            <wp:docPr id="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34032F">
        <w:rPr>
          <w:rFonts w:hint="eastAsia"/>
          <w:b/>
        </w:rPr>
        <w:t>球机参数</w:t>
      </w:r>
      <w:r w:rsidR="008602B1" w:rsidRPr="00E04DDC">
        <w:rPr>
          <w:rFonts w:hint="eastAsia"/>
        </w:rPr>
        <w:t>：设置主机与摄像机兼容的波特率、协议、预置点位。如下图：</w:t>
      </w:r>
    </w:p>
    <w:p w14:paraId="6EAEF585" w14:textId="41C15EFC" w:rsidR="008602B1" w:rsidRDefault="00CE52EF" w:rsidP="008602B1">
      <w:pPr>
        <w:pStyle w:val="afffc"/>
        <w:rPr>
          <w:rFonts w:hint="eastAsia"/>
        </w:rPr>
      </w:pPr>
      <w:r w:rsidRPr="00DD6A6A">
        <w:rPr>
          <w:rFonts w:hint="eastAsia"/>
          <w:noProof/>
        </w:rPr>
        <w:lastRenderedPageBreak/>
        <w:drawing>
          <wp:inline distT="0" distB="0" distL="0" distR="0" wp14:anchorId="4C1EC2CA" wp14:editId="10705D8B">
            <wp:extent cx="1797050" cy="988695"/>
            <wp:effectExtent l="0" t="0" r="0" b="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D8E4" w14:textId="77777777" w:rsidR="008602B1" w:rsidRPr="00E04DDC" w:rsidRDefault="008602B1" w:rsidP="008602B1">
      <w:pPr>
        <w:pStyle w:val="2a"/>
        <w:rPr>
          <w:rFonts w:hint="eastAsia"/>
        </w:rPr>
      </w:pPr>
      <w:r w:rsidRPr="00E04DDC">
        <w:rPr>
          <w:rFonts w:hint="eastAsia"/>
        </w:rPr>
        <w:t>可分别设置八路摄像机不同的协议及波特率，与摄像机对应即可。</w:t>
      </w:r>
    </w:p>
    <w:p w14:paraId="33467A1F" w14:textId="08760561" w:rsidR="008602B1" w:rsidRPr="00E04DDC" w:rsidRDefault="00CE52EF" w:rsidP="008602B1">
      <w:pPr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5323A150" wp14:editId="2BEEEFE6">
            <wp:extent cx="308610" cy="233680"/>
            <wp:effectExtent l="0" t="0" r="0" b="0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34032F">
        <w:rPr>
          <w:rFonts w:hint="eastAsia"/>
          <w:b/>
        </w:rPr>
        <w:t>操作选项</w:t>
      </w:r>
      <w:r w:rsidR="008602B1" w:rsidRPr="00E04DDC">
        <w:rPr>
          <w:rFonts w:hint="eastAsia"/>
        </w:rPr>
        <w:t>：设置全景、单元视频跟踪预置点位。如下图：</w:t>
      </w:r>
    </w:p>
    <w:p w14:paraId="31C7C231" w14:textId="2D3F01F3" w:rsidR="008602B1" w:rsidRDefault="00CE52EF" w:rsidP="008602B1">
      <w:pPr>
        <w:pStyle w:val="afffc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18F0636A" wp14:editId="495717F6">
            <wp:extent cx="1797050" cy="988695"/>
            <wp:effectExtent l="0" t="0" r="0" b="0"/>
            <wp:docPr id="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9DDA" w14:textId="77777777" w:rsidR="008602B1" w:rsidRPr="00100F0C" w:rsidRDefault="008602B1" w:rsidP="008602B1">
      <w:pPr>
        <w:pStyle w:val="2a"/>
        <w:rPr>
          <w:rFonts w:hint="eastAsia"/>
        </w:rPr>
      </w:pPr>
      <w:r w:rsidRPr="00100F0C">
        <w:rPr>
          <w:rFonts w:hint="eastAsia"/>
        </w:rPr>
        <w:t>设置全景跟踪步骤：（以上图为例）</w:t>
      </w:r>
    </w:p>
    <w:p w14:paraId="3CC19C0C" w14:textId="49EF83C0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ab/>
        <w:t>在“单元：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选项里，右键选择“全景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CE52EF">
        <w:rPr>
          <w:rFonts w:hint="eastAsia"/>
          <w:noProof/>
        </w:rPr>
        <w:drawing>
          <wp:inline distT="0" distB="0" distL="0" distR="0" wp14:anchorId="59229BD1" wp14:editId="0725A31F">
            <wp:extent cx="553085" cy="318770"/>
            <wp:effectExtent l="0" t="0" r="0" b="0"/>
            <wp:docPr id="5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6A8C48C1" w14:textId="77777777" w:rsidR="008602B1" w:rsidRPr="004C2B1E" w:rsidRDefault="008602B1" w:rsidP="008602B1">
      <w:pPr>
        <w:pStyle w:val="2a"/>
        <w:rPr>
          <w:rFonts w:hint="eastAsia"/>
        </w:rPr>
      </w:pPr>
    </w:p>
    <w:p w14:paraId="22D0107F" w14:textId="77777777" w:rsidR="008602B1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>
        <w:rPr>
          <w:rFonts w:hint="eastAsia"/>
        </w:rPr>
        <w:t>注意：在选择全景时候，使用左右键来调节摄像机全景跟踪点，一个摄像机可设置</w:t>
      </w:r>
      <w:r>
        <w:rPr>
          <w:rFonts w:hint="eastAsia"/>
        </w:rPr>
        <w:t>4</w:t>
      </w:r>
      <w:r>
        <w:rPr>
          <w:rFonts w:hint="eastAsia"/>
        </w:rPr>
        <w:t>个全景点位，一个摄像机选择完后自动选择</w:t>
      </w:r>
      <w:r>
        <w:rPr>
          <w:rFonts w:hint="eastAsia"/>
        </w:rPr>
        <w:t>2</w:t>
      </w:r>
      <w:r>
        <w:rPr>
          <w:rFonts w:hint="eastAsia"/>
        </w:rPr>
        <w:t>号摄像机设置全景点。</w:t>
      </w:r>
    </w:p>
    <w:p w14:paraId="23159FB2" w14:textId="77777777" w:rsidR="008602B1" w:rsidRDefault="008602B1" w:rsidP="008602B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0F9C350D" w14:textId="6A94ACF1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ab/>
        <w:t>移动光标至</w:t>
      </w:r>
      <w:r w:rsidR="00CE52EF" w:rsidRPr="00106BBB">
        <w:rPr>
          <w:rFonts w:hint="eastAsia"/>
          <w:noProof/>
          <w:sz w:val="21"/>
          <w:szCs w:val="21"/>
        </w:rPr>
        <w:drawing>
          <wp:inline distT="0" distB="0" distL="0" distR="0" wp14:anchorId="1FC0979D" wp14:editId="78C9A38F">
            <wp:extent cx="244475" cy="148590"/>
            <wp:effectExtent l="0" t="0" r="0" b="0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，调节摄像机预定全景位置。</w:t>
      </w:r>
    </w:p>
    <w:p w14:paraId="76ABEED7" w14:textId="77777777" w:rsidR="008602B1" w:rsidRDefault="008602B1" w:rsidP="008602B1">
      <w:pPr>
        <w:pStyle w:val="2a"/>
        <w:rPr>
          <w:rFonts w:hint="eastAsia"/>
        </w:rPr>
      </w:pPr>
    </w:p>
    <w:p w14:paraId="3CF69402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ab/>
        <w:t>移动光标至“变倍”右键可选“变焦”“光圈”“上下”“左右”，调节摄像机微调。</w:t>
      </w:r>
    </w:p>
    <w:p w14:paraId="5A98EBC3" w14:textId="77777777" w:rsidR="008602B1" w:rsidRDefault="008602B1" w:rsidP="008602B1">
      <w:pPr>
        <w:pStyle w:val="2a"/>
        <w:rPr>
          <w:rFonts w:hint="eastAsia"/>
        </w:rPr>
      </w:pPr>
    </w:p>
    <w:p w14:paraId="37998C47" w14:textId="77777777" w:rsidR="008602B1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>
        <w:rPr>
          <w:rFonts w:hint="eastAsia"/>
        </w:rPr>
        <w:t>注意：“变倍”、“变焦”、“光圈”调节摄像机变倍、变焦、及光圈设置，“上下”、“左右”调节两个预置点位之间摄像机移动的速度。</w:t>
      </w:r>
    </w:p>
    <w:p w14:paraId="18A763FA" w14:textId="77777777" w:rsidR="008602B1" w:rsidRDefault="008602B1" w:rsidP="008602B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68B31BAD" w14:textId="77777777" w:rsidR="008602B1" w:rsidRDefault="008602B1" w:rsidP="008602B1">
      <w:pPr>
        <w:pStyle w:val="2a"/>
        <w:numPr>
          <w:ilvl w:val="0"/>
          <w:numId w:val="21"/>
        </w:numPr>
        <w:rPr>
          <w:rFonts w:hint="eastAsia"/>
        </w:rPr>
      </w:pPr>
      <w:r>
        <w:rPr>
          <w:rFonts w:hint="eastAsia"/>
        </w:rPr>
        <w:t>移动光标至“摄像机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选择对应全景使用01号摄像机来跟踪视频。</w:t>
      </w:r>
    </w:p>
    <w:p w14:paraId="3A399BFB" w14:textId="77777777" w:rsidR="008602B1" w:rsidRDefault="008602B1" w:rsidP="008602B1">
      <w:pPr>
        <w:pStyle w:val="2a"/>
        <w:ind w:left="380" w:firstLine="0"/>
        <w:rPr>
          <w:rFonts w:hint="eastAsia"/>
        </w:rPr>
      </w:pPr>
    </w:p>
    <w:p w14:paraId="4F21C7BF" w14:textId="77777777" w:rsidR="008602B1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>
        <w:rPr>
          <w:rFonts w:hint="eastAsia"/>
        </w:rPr>
        <w:t>注意：全景摄像机不可更改，在选择全景时候，在全景点位调整，摄像机号自动改变。</w:t>
      </w:r>
    </w:p>
    <w:p w14:paraId="5DF8C2E0" w14:textId="77777777" w:rsidR="008602B1" w:rsidRDefault="008602B1" w:rsidP="008602B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2B58F912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ab/>
        <w:t>移动光标至“预置点：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0F57FE62" w14:textId="66F88AA0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ab/>
        <w:t>移动光标至</w:t>
      </w:r>
      <w:r w:rsidR="00CE52EF" w:rsidRPr="00DE6329">
        <w:rPr>
          <w:rFonts w:ascii="Times New Roman"/>
          <w:noProof/>
          <w:sz w:val="24"/>
        </w:rPr>
        <w:drawing>
          <wp:inline distT="0" distB="0" distL="0" distR="0" wp14:anchorId="3A853116" wp14:editId="1FFDCEF0">
            <wp:extent cx="212725" cy="201930"/>
            <wp:effectExtent l="0" t="0" r="0" b="0"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保存“全景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3DC6BD15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0C50B369" w14:textId="722FA5FA" w:rsidR="008602B1" w:rsidRPr="00A22CA7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 w:rsidRPr="00A22CA7">
        <w:rPr>
          <w:rFonts w:hint="eastAsia"/>
        </w:rPr>
        <w:t>注意：设置预置点不可重复，</w:t>
      </w:r>
      <w:r w:rsidRPr="00A22CA7">
        <w:rPr>
          <w:rFonts w:hint="eastAsia"/>
        </w:rPr>
        <w:t xml:space="preserve"> </w:t>
      </w:r>
      <w:r w:rsidR="00CE52EF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22B8E4AC" wp14:editId="3376DE01">
            <wp:extent cx="308610" cy="212725"/>
            <wp:effectExtent l="0" t="0" r="0" b="0"/>
            <wp:docPr id="6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图标表示返回上一层菜单，</w:t>
      </w:r>
      <w:r w:rsidRPr="00A22CA7">
        <w:rPr>
          <w:rFonts w:hint="eastAsia"/>
        </w:rPr>
        <w:t xml:space="preserve"> </w:t>
      </w:r>
      <w:r w:rsidR="00CE52EF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2A295F7F" wp14:editId="16B85255">
            <wp:extent cx="233680" cy="138430"/>
            <wp:effectExtent l="0" t="0" r="0" b="0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图标表示清空全部预置点位。</w:t>
      </w:r>
    </w:p>
    <w:p w14:paraId="0EFF8263" w14:textId="77777777" w:rsidR="008602B1" w:rsidRDefault="008602B1" w:rsidP="008602B1">
      <w:pPr>
        <w:rPr>
          <w:rFonts w:hint="eastAsia"/>
        </w:rPr>
      </w:pPr>
    </w:p>
    <w:p w14:paraId="7B39CF20" w14:textId="77777777" w:rsidR="008602B1" w:rsidRPr="00A74F0D" w:rsidRDefault="008602B1" w:rsidP="008602B1">
      <w:pPr>
        <w:pStyle w:val="2a"/>
        <w:rPr>
          <w:rFonts w:hint="eastAsia"/>
        </w:rPr>
      </w:pPr>
      <w:r w:rsidRPr="00A74F0D">
        <w:rPr>
          <w:rFonts w:hint="eastAsia"/>
        </w:rPr>
        <w:t>设置单元跟踪步骤：（以下图为例）</w:t>
      </w:r>
    </w:p>
    <w:p w14:paraId="73CC038C" w14:textId="7F9F47CA" w:rsidR="008602B1" w:rsidRDefault="00CE52EF" w:rsidP="008602B1">
      <w:pPr>
        <w:pStyle w:val="afffc"/>
        <w:rPr>
          <w:rFonts w:hint="eastAsia"/>
        </w:rPr>
      </w:pPr>
      <w:r w:rsidRPr="00426FA6">
        <w:rPr>
          <w:rFonts w:hint="eastAsia"/>
          <w:noProof/>
        </w:rPr>
        <w:lastRenderedPageBreak/>
        <w:drawing>
          <wp:inline distT="0" distB="0" distL="0" distR="0" wp14:anchorId="104149C8" wp14:editId="3B4FCE04">
            <wp:extent cx="1797050" cy="988695"/>
            <wp:effectExtent l="0" t="0" r="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F4B0" w14:textId="6B881E93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1、在“单元：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选项里，选择“单元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CE52EF">
        <w:rPr>
          <w:rFonts w:hint="eastAsia"/>
          <w:noProof/>
        </w:rPr>
        <w:drawing>
          <wp:inline distT="0" distB="0" distL="0" distR="0" wp14:anchorId="33B82B70" wp14:editId="36AB7A85">
            <wp:extent cx="553085" cy="318770"/>
            <wp:effectExtent l="0" t="0" r="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43A7F441" w14:textId="785478F3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2、移动光标至</w:t>
      </w:r>
      <w:r w:rsidR="00CE52EF" w:rsidRPr="00106BBB">
        <w:rPr>
          <w:rFonts w:hint="eastAsia"/>
          <w:noProof/>
          <w:sz w:val="21"/>
          <w:szCs w:val="21"/>
        </w:rPr>
        <w:drawing>
          <wp:inline distT="0" distB="0" distL="0" distR="0" wp14:anchorId="3B6740DA" wp14:editId="15AF120F">
            <wp:extent cx="244475" cy="148590"/>
            <wp:effectExtent l="0" t="0" r="0" b="0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，调节摄像机预定单元跟踪位置。</w:t>
      </w:r>
    </w:p>
    <w:p w14:paraId="1D52463F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3、移动光标至“变倍”右键可选“变焦”“光圈”“上下”“左右”，用上下键调节摄像机微调。</w:t>
      </w:r>
    </w:p>
    <w:p w14:paraId="785D9030" w14:textId="77777777" w:rsidR="008602B1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>
        <w:rPr>
          <w:rFonts w:hint="eastAsia"/>
        </w:rPr>
        <w:t>注意：“变倍”、</w:t>
      </w:r>
      <w:r>
        <w:rPr>
          <w:rFonts w:hint="eastAsia"/>
        </w:rPr>
        <w:t xml:space="preserve"> </w:t>
      </w:r>
      <w:r>
        <w:rPr>
          <w:rFonts w:hint="eastAsia"/>
        </w:rPr>
        <w:t>“变焦”、“光圈”调节摄像机变倍、变焦、及光圈设置。“上下”“左右”调节两个预置点位之间摄像机移动的速度。</w:t>
      </w:r>
    </w:p>
    <w:p w14:paraId="38716F35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4、移动光标至“摄像机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选择相应单元使用01号摄像机来跟踪视频。</w:t>
      </w:r>
    </w:p>
    <w:p w14:paraId="72C42223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5、移动光标至“预置点：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695E8968" w14:textId="4794E9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 xml:space="preserve">6、移动光标至 </w:t>
      </w:r>
      <w:r w:rsidR="00CE52EF" w:rsidRPr="00DE6329">
        <w:rPr>
          <w:rFonts w:ascii="Times New Roman"/>
          <w:noProof/>
          <w:sz w:val="24"/>
        </w:rPr>
        <w:drawing>
          <wp:inline distT="0" distB="0" distL="0" distR="0" wp14:anchorId="032FCAE2" wp14:editId="07D31337">
            <wp:extent cx="212725" cy="201930"/>
            <wp:effectExtent l="0" t="0" r="0" b="0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保存“单元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6ACA3BD0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6B657D04" w14:textId="5ACABB68" w:rsidR="008602B1" w:rsidRPr="000002C7" w:rsidRDefault="008602B1" w:rsidP="008602B1">
      <w:pPr>
        <w:pStyle w:val="2222"/>
        <w:tabs>
          <w:tab w:val="num" w:pos="618"/>
        </w:tabs>
        <w:ind w:left="1520" w:firstLine="0"/>
        <w:rPr>
          <w:rFonts w:hint="eastAsia"/>
        </w:rPr>
      </w:pPr>
      <w:r w:rsidRPr="000002C7">
        <w:rPr>
          <w:rFonts w:hint="eastAsia"/>
        </w:rPr>
        <w:t>注意：设置预置点不可重复，</w:t>
      </w:r>
      <w:r w:rsidRPr="000002C7">
        <w:rPr>
          <w:rFonts w:hint="eastAsia"/>
        </w:rPr>
        <w:t xml:space="preserve"> </w:t>
      </w:r>
      <w:r w:rsidR="00CE52EF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5B86F1DA" wp14:editId="67EF1A24">
            <wp:extent cx="308610" cy="212725"/>
            <wp:effectExtent l="0" t="0" r="0" b="0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2C7">
        <w:rPr>
          <w:rFonts w:hint="eastAsia"/>
        </w:rPr>
        <w:t>图标表示返回上一层菜单，</w:t>
      </w:r>
      <w:r w:rsidRPr="000002C7">
        <w:rPr>
          <w:rFonts w:hint="eastAsia"/>
        </w:rPr>
        <w:t xml:space="preserve"> </w:t>
      </w:r>
      <w:r w:rsidR="00CE52EF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62F9296A" wp14:editId="6A816BE2">
            <wp:extent cx="233680" cy="138430"/>
            <wp:effectExtent l="0" t="0" r="0" b="0"/>
            <wp:docPr id="6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1"/>
          <w:szCs w:val="21"/>
        </w:rPr>
        <w:t xml:space="preserve"> </w:t>
      </w:r>
      <w:r w:rsidRPr="000002C7">
        <w:rPr>
          <w:rFonts w:hint="eastAsia"/>
        </w:rPr>
        <w:t>图标表示清空全部预置点位。</w:t>
      </w:r>
    </w:p>
    <w:p w14:paraId="2F79F65E" w14:textId="7EE73B24" w:rsidR="008602B1" w:rsidRPr="000002C7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0BB6A399" wp14:editId="2D24FC13">
            <wp:extent cx="308610" cy="233680"/>
            <wp:effectExtent l="0" t="0" r="0" b="0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D90E0C">
        <w:rPr>
          <w:rFonts w:hint="eastAsia"/>
          <w:b/>
        </w:rPr>
        <w:t>视频矩阵</w:t>
      </w:r>
      <w:r w:rsidR="008602B1" w:rsidRPr="000002C7">
        <w:rPr>
          <w:rFonts w:hint="eastAsia"/>
        </w:rPr>
        <w:t>：设置主机</w:t>
      </w:r>
      <w:r w:rsidR="008602B1">
        <w:rPr>
          <w:rFonts w:hint="eastAsia"/>
        </w:rPr>
        <w:t>八</w:t>
      </w:r>
      <w:r w:rsidR="008602B1" w:rsidRPr="000002C7">
        <w:rPr>
          <w:rFonts w:hint="eastAsia"/>
        </w:rPr>
        <w:t>路矩阵视频输出。如下图：</w:t>
      </w:r>
    </w:p>
    <w:p w14:paraId="74ED4DFC" w14:textId="073170F2" w:rsidR="008602B1" w:rsidRDefault="00CE52EF" w:rsidP="008602B1">
      <w:pPr>
        <w:pStyle w:val="afffc"/>
        <w:rPr>
          <w:rFonts w:hint="eastAsia"/>
        </w:rPr>
      </w:pPr>
      <w:r w:rsidRPr="00605EBC">
        <w:rPr>
          <w:noProof/>
        </w:rPr>
        <w:drawing>
          <wp:inline distT="0" distB="0" distL="0" distR="0" wp14:anchorId="78AEE11F" wp14:editId="10490DCF">
            <wp:extent cx="1797050" cy="1148080"/>
            <wp:effectExtent l="0" t="0" r="0" b="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B495" w14:textId="77777777" w:rsidR="008602B1" w:rsidRPr="000002C7" w:rsidRDefault="008602B1" w:rsidP="008602B1">
      <w:pPr>
        <w:pStyle w:val="2a"/>
        <w:rPr>
          <w:rFonts w:hint="eastAsia"/>
        </w:rPr>
      </w:pPr>
      <w:r w:rsidRPr="000002C7">
        <w:rPr>
          <w:rFonts w:hint="eastAsia"/>
        </w:rPr>
        <w:t>左边输出1~8代表视频输出端口；右边1~8代表主机接入的8路摄像机。</w:t>
      </w:r>
    </w:p>
    <w:p w14:paraId="777D91AA" w14:textId="77777777" w:rsidR="008602B1" w:rsidRPr="000002C7" w:rsidRDefault="008602B1" w:rsidP="008602B1">
      <w:pPr>
        <w:pStyle w:val="2a"/>
        <w:rPr>
          <w:rFonts w:hint="eastAsia"/>
        </w:rPr>
      </w:pPr>
      <w:r w:rsidRPr="000002C7">
        <w:rPr>
          <w:rFonts w:hint="eastAsia"/>
        </w:rPr>
        <w:t>以上图为例，例如需求1号端口显示1~3号摄像机的视频信号显示，操作步骤如下：</w:t>
      </w:r>
    </w:p>
    <w:p w14:paraId="274A2949" w14:textId="21697DD9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1、移动光标至“输出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1”</w:t>
        </w:r>
      </w:smartTag>
      <w:r>
        <w:rPr>
          <w:rFonts w:hint="eastAsia"/>
        </w:rPr>
        <w:t>按下</w:t>
      </w:r>
      <w:r w:rsidR="00CE52EF">
        <w:rPr>
          <w:rFonts w:hint="eastAsia"/>
          <w:noProof/>
        </w:rPr>
        <w:drawing>
          <wp:inline distT="0" distB="0" distL="0" distR="0" wp14:anchorId="67FF5978" wp14:editId="1CD1384C">
            <wp:extent cx="553085" cy="318770"/>
            <wp:effectExtent l="0" t="0" r="0" b="0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MENU确认键，移动光标至1~3选择，按</w:t>
      </w:r>
      <w:r w:rsidR="00CE52EF">
        <w:rPr>
          <w:rFonts w:hint="eastAsia"/>
          <w:noProof/>
        </w:rPr>
        <w:drawing>
          <wp:inline distT="0" distB="0" distL="0" distR="0" wp14:anchorId="4A18507F" wp14:editId="430E4AE0">
            <wp:extent cx="553085" cy="318770"/>
            <wp:effectExtent l="0" t="0" r="0" b="0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MENU确认，使图标为黑底色。移动光标至4~8按</w:t>
      </w:r>
      <w:r w:rsidR="00CE52EF">
        <w:rPr>
          <w:rFonts w:hint="eastAsia"/>
          <w:noProof/>
        </w:rPr>
        <w:drawing>
          <wp:inline distT="0" distB="0" distL="0" distR="0" wp14:anchorId="21D4F44D" wp14:editId="4CE5EC30">
            <wp:extent cx="553085" cy="318770"/>
            <wp:effectExtent l="0" t="0" r="0" b="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MENU确认，使图标为空白底色。</w:t>
      </w:r>
    </w:p>
    <w:p w14:paraId="631E992E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2、移动光标至“保存”保存即可。</w:t>
      </w:r>
    </w:p>
    <w:p w14:paraId="27E75460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作用：端口1的视频输出可以显示1、2、3号摄像机的视频跟踪图像。有两种显示方法：</w:t>
      </w:r>
    </w:p>
    <w:p w14:paraId="709CB878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1)</w:t>
      </w:r>
      <w:r>
        <w:rPr>
          <w:rFonts w:hint="eastAsia"/>
        </w:rPr>
        <w:tab/>
        <w:t>当有设置单元是1、2、3号摄像机跟踪时，显示画面为最后视频跟踪单元画面。</w:t>
      </w:r>
    </w:p>
    <w:p w14:paraId="475DCC61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2)</w:t>
      </w:r>
      <w:r>
        <w:rPr>
          <w:rFonts w:hint="eastAsia"/>
        </w:rPr>
        <w:tab/>
        <w:t>当1、2、3号摄像机都无视频跟踪单元时候，显示画面为三个摄像机全景切换，切换时间在“关MIC视频设置”里设置。</w:t>
      </w:r>
    </w:p>
    <w:p w14:paraId="74767795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依次类推，设定好主机视频输出即可。</w:t>
      </w:r>
    </w:p>
    <w:p w14:paraId="7FD680DE" w14:textId="77777777" w:rsidR="008602B1" w:rsidRDefault="008602B1" w:rsidP="008602B1">
      <w:pPr>
        <w:pStyle w:val="2a"/>
        <w:rPr>
          <w:rFonts w:hint="eastAsia"/>
        </w:rPr>
      </w:pPr>
    </w:p>
    <w:p w14:paraId="631ABAA9" w14:textId="7F02C79F" w:rsidR="008602B1" w:rsidRPr="00E95E72" w:rsidRDefault="00CE52EF" w:rsidP="008602B1">
      <w:pPr>
        <w:pStyle w:val="2a"/>
        <w:rPr>
          <w:rFonts w:hint="eastAsia"/>
        </w:rPr>
      </w:pPr>
      <w:r w:rsidRPr="00932E34">
        <w:rPr>
          <w:rFonts w:hint="eastAsia"/>
          <w:noProof/>
          <w:sz w:val="21"/>
          <w:szCs w:val="21"/>
        </w:rPr>
        <w:drawing>
          <wp:inline distT="0" distB="0" distL="0" distR="0" wp14:anchorId="01ACF17D" wp14:editId="1035E79A">
            <wp:extent cx="361315" cy="287020"/>
            <wp:effectExtent l="0" t="0" r="0" b="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D90E0C">
        <w:rPr>
          <w:rFonts w:hint="eastAsia"/>
          <w:b/>
        </w:rPr>
        <w:t>关</w:t>
      </w:r>
      <w:r w:rsidR="008602B1">
        <w:rPr>
          <w:rFonts w:hint="eastAsia"/>
          <w:b/>
        </w:rPr>
        <w:t>闭</w:t>
      </w:r>
      <w:r w:rsidR="008602B1" w:rsidRPr="00D90E0C">
        <w:rPr>
          <w:rFonts w:hint="eastAsia"/>
          <w:b/>
        </w:rPr>
        <w:t>MIC视频设置</w:t>
      </w:r>
      <w:r w:rsidR="008602B1" w:rsidRPr="00E95E72">
        <w:rPr>
          <w:rFonts w:hint="eastAsia"/>
        </w:rPr>
        <w:t>：设置摄像机对应的话筒开关后的相关设置。如下图：</w:t>
      </w:r>
    </w:p>
    <w:p w14:paraId="1377C289" w14:textId="593FF15A" w:rsidR="008602B1" w:rsidRDefault="00CE52EF" w:rsidP="008602B1">
      <w:pPr>
        <w:pStyle w:val="afffc"/>
        <w:rPr>
          <w:rFonts w:hint="eastAsia"/>
        </w:rPr>
      </w:pPr>
      <w:r w:rsidRPr="00AD1DC2">
        <w:rPr>
          <w:rFonts w:hint="eastAsia"/>
          <w:noProof/>
        </w:rPr>
        <w:lastRenderedPageBreak/>
        <w:drawing>
          <wp:inline distT="0" distB="0" distL="0" distR="0" wp14:anchorId="62B8EEC6" wp14:editId="77C4F034">
            <wp:extent cx="1797050" cy="988695"/>
            <wp:effectExtent l="0" t="0" r="0" b="0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>
        <w:rPr>
          <w:rFonts w:hint="eastAsia"/>
        </w:rPr>
        <w:tab/>
      </w:r>
      <w:r w:rsidR="008602B1">
        <w:rPr>
          <w:rFonts w:hint="eastAsia"/>
        </w:rPr>
        <w:tab/>
      </w:r>
      <w:r w:rsidR="008602B1">
        <w:rPr>
          <w:rFonts w:hint="eastAsia"/>
        </w:rPr>
        <w:tab/>
        <w:t xml:space="preserve"> </w:t>
      </w:r>
      <w:r w:rsidRPr="00AD1DC2">
        <w:rPr>
          <w:rFonts w:hint="eastAsia"/>
          <w:noProof/>
        </w:rPr>
        <w:drawing>
          <wp:inline distT="0" distB="0" distL="0" distR="0" wp14:anchorId="6BACFBC5" wp14:editId="1F478520">
            <wp:extent cx="1797050" cy="988695"/>
            <wp:effectExtent l="0" t="0" r="0" b="0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ACC7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以上图为例：（预设摄像机1视频跟踪单元为1~5号，设置4个全景。）</w:t>
      </w:r>
    </w:p>
    <w:p w14:paraId="54E7322C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“球机1对应话筒” 设置摄像机1号的对应话筒开关后的相关设置。</w:t>
      </w:r>
    </w:p>
    <w:p w14:paraId="447CA0C5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“单一关闭”设定摄像机1单元关闭后，摄像机的动作。</w:t>
      </w:r>
    </w:p>
    <w:p w14:paraId="7C3076C9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有三个选项：</w:t>
      </w:r>
    </w:p>
    <w:p w14:paraId="6A49F953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“上一单元”：显示的画面为上一个单元</w:t>
      </w:r>
    </w:p>
    <w:p w14:paraId="32EECC2E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“无动作”：继续显示，摄像机无动作</w:t>
      </w:r>
    </w:p>
    <w:p w14:paraId="0E1BD130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“ID0001”：显示ID为0001的单元</w:t>
      </w:r>
    </w:p>
    <w:p w14:paraId="5C34D50F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“全部关闭到全景”设定全部单元关闭后摄像机全景的切换设置。</w:t>
      </w:r>
    </w:p>
    <w:p w14:paraId="71DE8A3F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“1~4”代表摄像机1的1~4个全景点位。显示为黑色底，不显示为白底。</w:t>
      </w:r>
    </w:p>
    <w:p w14:paraId="016A7F03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“时间”代表摄像机1的显示全景点相互切换时间，用秒来算。</w:t>
      </w:r>
    </w:p>
    <w:p w14:paraId="6D974DC2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“球机之间” 全景切换分为两大类别。</w:t>
      </w:r>
    </w:p>
    <w:p w14:paraId="608F0A1B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“按顺序”：按照端口选择摄像机的全景顺序。</w:t>
      </w:r>
    </w:p>
    <w:p w14:paraId="6A839223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“各独立”：按照摄像机顺序全景切换。</w:t>
      </w:r>
    </w:p>
    <w:p w14:paraId="548A2ADF" w14:textId="77777777" w:rsidR="008602B1" w:rsidRDefault="008602B1" w:rsidP="008602B1">
      <w:pPr>
        <w:pStyle w:val="2a"/>
        <w:rPr>
          <w:rFonts w:hint="eastAsia"/>
        </w:rPr>
      </w:pPr>
    </w:p>
    <w:p w14:paraId="539B84E7" w14:textId="77777777" w:rsidR="008602B1" w:rsidRPr="00E95E72" w:rsidRDefault="008602B1" w:rsidP="008602B1">
      <w:pPr>
        <w:pStyle w:val="2a"/>
        <w:rPr>
          <w:rFonts w:hint="eastAsia"/>
        </w:rPr>
      </w:pPr>
      <w:r w:rsidRPr="00E95E72">
        <w:rPr>
          <w:rFonts w:hint="eastAsia"/>
        </w:rPr>
        <w:t>例如：</w:t>
      </w:r>
    </w:p>
    <w:p w14:paraId="10466E3C" w14:textId="77777777" w:rsidR="008602B1" w:rsidRDefault="008602B1" w:rsidP="008602B1">
      <w:pPr>
        <w:pStyle w:val="2a"/>
        <w:ind w:leftChars="200" w:left="475" w:hangingChars="50" w:hanging="95"/>
        <w:rPr>
          <w:rFonts w:hint="eastAsia"/>
        </w:rPr>
      </w:pPr>
      <w:r>
        <w:rPr>
          <w:rFonts w:hint="eastAsia"/>
        </w:rPr>
        <w:t>端口1设置了摄像机1、摄像机2、摄像机3三个摄像机输出，三个摄像机各自设置四个全景点位，分别时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UnitName" w:val="a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UnitName" w:val="C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</w:t>
      </w:r>
    </w:p>
    <w:p w14:paraId="78FF9EE1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“按顺序”：全景切换顺序是：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UnitName" w:val="a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UnitName" w:val="C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、4d。依次循环。</w:t>
      </w:r>
    </w:p>
    <w:p w14:paraId="017F0897" w14:textId="77777777" w:rsidR="008602B1" w:rsidRDefault="008602B1" w:rsidP="008602B1">
      <w:pPr>
        <w:pStyle w:val="2a"/>
        <w:rPr>
          <w:rFonts w:hint="eastAsia"/>
        </w:rPr>
      </w:pPr>
      <w:r>
        <w:rPr>
          <w:rFonts w:hint="eastAsia"/>
        </w:rPr>
        <w:t>“各独立”： 全景切换顺序是：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a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、1b、2b、3b、4b、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UnitName" w:val="C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、1d、2d、3d、4d。依次循环。</w:t>
      </w:r>
    </w:p>
    <w:p w14:paraId="01793D3C" w14:textId="77777777" w:rsidR="008602B1" w:rsidRDefault="008602B1" w:rsidP="008602B1">
      <w:pPr>
        <w:pStyle w:val="2a"/>
        <w:rPr>
          <w:rFonts w:hint="eastAsia"/>
        </w:rPr>
      </w:pPr>
    </w:p>
    <w:p w14:paraId="232ED901" w14:textId="77777777" w:rsidR="008602B1" w:rsidRPr="00AD1DC2" w:rsidRDefault="008602B1" w:rsidP="008602B1">
      <w:pPr>
        <w:pStyle w:val="4"/>
        <w:rPr>
          <w:rFonts w:hint="eastAsia"/>
        </w:rPr>
      </w:pPr>
      <w:bookmarkStart w:id="110" w:name="_Toc37944747"/>
      <w:bookmarkStart w:id="111" w:name="_Toc38030335"/>
      <w:r>
        <w:rPr>
          <w:rFonts w:hint="eastAsia"/>
        </w:rPr>
        <w:t>6</w:t>
      </w:r>
      <w:r w:rsidRPr="00AD1DC2">
        <w:rPr>
          <w:rFonts w:hint="eastAsia"/>
        </w:rPr>
        <w:t>.</w:t>
      </w:r>
      <w:r>
        <w:rPr>
          <w:rFonts w:hint="eastAsia"/>
        </w:rPr>
        <w:t>1</w:t>
      </w:r>
      <w:r w:rsidRPr="00AD1DC2">
        <w:rPr>
          <w:rFonts w:hint="eastAsia"/>
        </w:rPr>
        <w:t>.3.</w:t>
      </w:r>
      <w:r>
        <w:rPr>
          <w:rFonts w:hint="eastAsia"/>
        </w:rPr>
        <w:t xml:space="preserve">5 </w:t>
      </w:r>
      <w:r w:rsidRPr="00AD1DC2">
        <w:rPr>
          <w:rFonts w:hint="eastAsia"/>
        </w:rPr>
        <w:t>在</w:t>
      </w:r>
      <w:r>
        <w:rPr>
          <w:rFonts w:hint="eastAsia"/>
        </w:rPr>
        <w:t>会议</w:t>
      </w:r>
      <w:r w:rsidRPr="00AD1DC2">
        <w:rPr>
          <w:rFonts w:hint="eastAsia"/>
        </w:rPr>
        <w:t>主机上设置系统功能</w:t>
      </w:r>
      <w:bookmarkEnd w:id="110"/>
      <w:bookmarkEnd w:id="111"/>
    </w:p>
    <w:p w14:paraId="5747AECC" w14:textId="52F1C7DD" w:rsidR="008602B1" w:rsidRPr="00EA70E3" w:rsidRDefault="008602B1" w:rsidP="008602B1">
      <w:pPr>
        <w:pStyle w:val="2a"/>
        <w:rPr>
          <w:rFonts w:hint="eastAsia"/>
        </w:rPr>
      </w:pPr>
      <w:r w:rsidRPr="00EA70E3">
        <w:rPr>
          <w:rFonts w:hint="eastAsia"/>
        </w:rPr>
        <w:t xml:space="preserve">按 </w:t>
      </w:r>
      <w:r w:rsidR="00CE52EF">
        <w:rPr>
          <w:rFonts w:hint="eastAsia"/>
          <w:noProof/>
        </w:rPr>
        <w:drawing>
          <wp:inline distT="0" distB="0" distL="0" distR="0" wp14:anchorId="66439D3D" wp14:editId="0123BC0C">
            <wp:extent cx="553085" cy="318770"/>
            <wp:effectExtent l="0" t="0" r="0" b="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E3">
        <w:rPr>
          <w:rFonts w:hint="eastAsia"/>
        </w:rPr>
        <w:t>MENU确认键进入系统主菜单，进入系统设定主界面，如下图：</w:t>
      </w:r>
    </w:p>
    <w:p w14:paraId="7409B8D6" w14:textId="3B97A0C7" w:rsidR="008602B1" w:rsidRDefault="00CE52EF" w:rsidP="008602B1">
      <w:pPr>
        <w:pStyle w:val="afffc"/>
        <w:rPr>
          <w:rFonts w:hint="eastAsia"/>
        </w:rPr>
      </w:pPr>
      <w:r w:rsidRPr="00893FA3">
        <w:rPr>
          <w:noProof/>
        </w:rPr>
        <w:drawing>
          <wp:inline distT="0" distB="0" distL="0" distR="0" wp14:anchorId="4AF423EC" wp14:editId="48B0A430">
            <wp:extent cx="1797050" cy="988695"/>
            <wp:effectExtent l="0" t="0" r="0" b="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E17B" w14:textId="77777777" w:rsidR="008602B1" w:rsidRPr="00EA70E3" w:rsidRDefault="008602B1" w:rsidP="008602B1">
      <w:pPr>
        <w:pStyle w:val="2a"/>
        <w:rPr>
          <w:rFonts w:hint="eastAsia"/>
        </w:rPr>
      </w:pPr>
      <w:r w:rsidRPr="00EA70E3">
        <w:rPr>
          <w:rFonts w:hint="eastAsia"/>
        </w:rPr>
        <w:t>此菜单包括：</w:t>
      </w:r>
    </w:p>
    <w:p w14:paraId="3A4AE95A" w14:textId="38B43079" w:rsidR="008602B1" w:rsidRPr="00EA70E3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1312EAC1" wp14:editId="437D4B07">
            <wp:extent cx="308610" cy="233680"/>
            <wp:effectExtent l="0" t="0" r="0" b="0"/>
            <wp:docPr id="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编号</w:t>
      </w:r>
      <w:r w:rsidR="008602B1" w:rsidRPr="00EA70E3">
        <w:rPr>
          <w:rFonts w:hint="eastAsia"/>
        </w:rPr>
        <w:t>：设定总人数，单元编号。</w:t>
      </w:r>
    </w:p>
    <w:p w14:paraId="66E6E7FA" w14:textId="1ED38863" w:rsidR="008602B1" w:rsidRDefault="00CE52EF" w:rsidP="008602B1">
      <w:pPr>
        <w:pStyle w:val="2a"/>
      </w:pPr>
      <w:r w:rsidRPr="00106BBB">
        <w:rPr>
          <w:noProof/>
          <w:sz w:val="21"/>
          <w:szCs w:val="21"/>
        </w:rPr>
        <w:drawing>
          <wp:inline distT="0" distB="0" distL="0" distR="0" wp14:anchorId="57C4B5AB" wp14:editId="10F4EA77">
            <wp:extent cx="308610" cy="233680"/>
            <wp:effectExtent l="0" t="0" r="0" b="0"/>
            <wp:docPr id="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线路检测</w:t>
      </w:r>
      <w:r w:rsidR="008602B1" w:rsidRPr="00EA70E3">
        <w:rPr>
          <w:rFonts w:hint="eastAsia"/>
        </w:rPr>
        <w:t>：检测系统连接的主机及单元数量。</w:t>
      </w:r>
    </w:p>
    <w:p w14:paraId="435E4A32" w14:textId="77777777" w:rsidR="008602B1" w:rsidRPr="00EA70E3" w:rsidRDefault="008602B1" w:rsidP="008602B1">
      <w:pPr>
        <w:pStyle w:val="2a"/>
        <w:rPr>
          <w:rFonts w:hint="eastAsia"/>
        </w:rPr>
      </w:pPr>
    </w:p>
    <w:p w14:paraId="13513AFB" w14:textId="77777777" w:rsidR="008602B1" w:rsidRPr="00EA70E3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 w:rsidRPr="00EA70E3">
        <w:rPr>
          <w:rFonts w:hint="eastAsia"/>
        </w:rPr>
        <w:t>注意：检测结果与</w:t>
      </w:r>
      <w:r>
        <w:rPr>
          <w:rFonts w:hint="eastAsia"/>
        </w:rPr>
        <w:t>会议</w:t>
      </w:r>
      <w:r w:rsidRPr="00EA70E3">
        <w:rPr>
          <w:rFonts w:hint="eastAsia"/>
        </w:rPr>
        <w:t>主机实际连接单元数比较，数据吻合则说明系统连接正常，如比实际连接数少，则说明系统线路连接有故障，请及时检查线路等。</w:t>
      </w:r>
    </w:p>
    <w:p w14:paraId="2E50685B" w14:textId="7549A0E0" w:rsidR="008602B1" w:rsidRPr="00EA70E3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307A4CDF" wp14:editId="1F6EB605">
            <wp:extent cx="308610" cy="233680"/>
            <wp:effectExtent l="0" t="0" r="0" b="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身份设定</w:t>
      </w:r>
      <w:r w:rsidR="008602B1" w:rsidRPr="00EA70E3">
        <w:rPr>
          <w:rFonts w:hint="eastAsia"/>
        </w:rPr>
        <w:t>：设定执行主席单元权限。</w:t>
      </w:r>
    </w:p>
    <w:p w14:paraId="5DC0353C" w14:textId="77777777" w:rsidR="008602B1" w:rsidRPr="00EA70E3" w:rsidRDefault="008602B1" w:rsidP="008602B1">
      <w:pPr>
        <w:pStyle w:val="2222"/>
        <w:tabs>
          <w:tab w:val="num" w:pos="618"/>
        </w:tabs>
        <w:ind w:left="1520"/>
        <w:rPr>
          <w:rFonts w:hint="eastAsia"/>
        </w:rPr>
      </w:pPr>
      <w:r w:rsidRPr="00EA70E3">
        <w:rPr>
          <w:rFonts w:hint="eastAsia"/>
        </w:rPr>
        <w:lastRenderedPageBreak/>
        <w:t>注意：一个系统中默认只能启用一台执行主席，在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栏中给出了系统中所有普通主席单元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，选择指定执行主席的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后，确认即可。</w:t>
      </w:r>
    </w:p>
    <w:p w14:paraId="31C73842" w14:textId="46F87353" w:rsidR="008602B1" w:rsidRPr="00EA70E3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5EE3C221" wp14:editId="5A4C94E1">
            <wp:extent cx="308610" cy="233680"/>
            <wp:effectExtent l="0" t="0" r="0" b="0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屏幕设定</w:t>
      </w:r>
      <w:r w:rsidR="008602B1" w:rsidRPr="00EA70E3">
        <w:rPr>
          <w:rFonts w:hint="eastAsia"/>
        </w:rPr>
        <w:t>：设定主机显示的语言和LED屏的亮度及对比度</w:t>
      </w:r>
      <w:r w:rsidR="008602B1">
        <w:rPr>
          <w:rFonts w:hint="eastAsia"/>
        </w:rPr>
        <w:t>，</w:t>
      </w:r>
      <w:r w:rsidR="008602B1" w:rsidRPr="00EA70E3">
        <w:rPr>
          <w:rFonts w:hint="eastAsia"/>
        </w:rPr>
        <w:t>系统默认有中、英文，可定制更多语种。</w:t>
      </w:r>
    </w:p>
    <w:p w14:paraId="42C60050" w14:textId="77777777" w:rsidR="008602B1" w:rsidRPr="00EA70E3" w:rsidRDefault="008602B1" w:rsidP="008602B1">
      <w:pPr>
        <w:pStyle w:val="2a"/>
        <w:rPr>
          <w:rFonts w:hint="eastAsia"/>
        </w:rPr>
      </w:pPr>
      <w:r w:rsidRPr="00EA70E3">
        <w:rPr>
          <w:rFonts w:hint="eastAsia"/>
        </w:rPr>
        <w:t>如下图：</w:t>
      </w:r>
    </w:p>
    <w:p w14:paraId="4106C9B7" w14:textId="4ED95297" w:rsidR="008602B1" w:rsidRDefault="00CE52EF" w:rsidP="008602B1">
      <w:pPr>
        <w:pStyle w:val="afffc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629B51E4" wp14:editId="460BD438">
            <wp:extent cx="1797050" cy="977900"/>
            <wp:effectExtent l="0" t="0" r="0" b="0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5445A" w14:textId="19BB4186" w:rsidR="008602B1" w:rsidRPr="00EA70E3" w:rsidRDefault="00CE52EF" w:rsidP="008602B1">
      <w:pPr>
        <w:pStyle w:val="2a"/>
        <w:rPr>
          <w:rFonts w:hint="eastAsia"/>
        </w:rPr>
      </w:pPr>
      <w:r w:rsidRPr="00C20B6C">
        <w:rPr>
          <w:rFonts w:hint="eastAsia"/>
          <w:noProof/>
          <w:sz w:val="21"/>
          <w:szCs w:val="21"/>
        </w:rPr>
        <w:drawing>
          <wp:inline distT="0" distB="0" distL="0" distR="0" wp14:anchorId="7BA172DD" wp14:editId="0A0C6CEC">
            <wp:extent cx="340360" cy="244475"/>
            <wp:effectExtent l="0" t="0" r="0" b="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MIC设置</w:t>
      </w:r>
      <w:r w:rsidR="008602B1" w:rsidRPr="00EA70E3">
        <w:rPr>
          <w:rFonts w:hint="eastAsia"/>
        </w:rPr>
        <w:t>：设置“MIC音量大小”的设置参数。</w:t>
      </w:r>
    </w:p>
    <w:p w14:paraId="79CC067C" w14:textId="5B0430D1" w:rsidR="008602B1" w:rsidRPr="00EA70E3" w:rsidRDefault="00CE52EF" w:rsidP="008602B1">
      <w:pPr>
        <w:pStyle w:val="2a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7BC07CB8" wp14:editId="1B9FC2E3">
            <wp:extent cx="308610" cy="233680"/>
            <wp:effectExtent l="0" t="0" r="0" b="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其</w:t>
      </w:r>
      <w:r w:rsidR="008602B1">
        <w:rPr>
          <w:rFonts w:hint="eastAsia"/>
          <w:b/>
        </w:rPr>
        <w:t>它</w:t>
      </w:r>
      <w:r w:rsidR="008602B1" w:rsidRPr="00006A53">
        <w:rPr>
          <w:rFonts w:hint="eastAsia"/>
          <w:b/>
        </w:rPr>
        <w:t>设置</w:t>
      </w:r>
      <w:r w:rsidR="008602B1" w:rsidRPr="00EA70E3">
        <w:rPr>
          <w:rFonts w:hint="eastAsia"/>
        </w:rPr>
        <w:t>：设置是否启用IC卡签到功能，单元发言倒计时设置。如下图：</w:t>
      </w:r>
    </w:p>
    <w:p w14:paraId="2321C26D" w14:textId="6EED4504" w:rsidR="008602B1" w:rsidRDefault="00CE52EF" w:rsidP="008602B1">
      <w:pPr>
        <w:pStyle w:val="afffc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227DA98A" wp14:editId="73FA932E">
            <wp:extent cx="1797050" cy="977900"/>
            <wp:effectExtent l="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A158" w14:textId="77777777" w:rsidR="008602B1" w:rsidRPr="00EA70E3" w:rsidRDefault="008602B1" w:rsidP="008602B1">
      <w:pPr>
        <w:pStyle w:val="2a"/>
        <w:rPr>
          <w:rFonts w:hint="eastAsia"/>
        </w:rPr>
      </w:pPr>
      <w:r w:rsidRPr="00EA70E3">
        <w:rPr>
          <w:rFonts w:hint="eastAsia"/>
        </w:rPr>
        <w:t>发言倒计时时作用在每台代表单元上的（除执行主席不受限制）在规定的时间后自动关闭会议单元。</w:t>
      </w:r>
    </w:p>
    <w:p w14:paraId="08368D55" w14:textId="6A44AE8D" w:rsidR="008602B1" w:rsidRPr="000C7C8B" w:rsidRDefault="00CE52EF" w:rsidP="008602B1">
      <w:pPr>
        <w:pStyle w:val="2a"/>
        <w:rPr>
          <w:rFonts w:hint="eastAsia"/>
        </w:rPr>
      </w:pPr>
      <w:r w:rsidRPr="00EB7EB9">
        <w:rPr>
          <w:rFonts w:hint="eastAsia"/>
          <w:noProof/>
          <w:sz w:val="21"/>
          <w:szCs w:val="21"/>
        </w:rPr>
        <w:drawing>
          <wp:inline distT="0" distB="0" distL="0" distR="0" wp14:anchorId="49DDCF00" wp14:editId="133B7002">
            <wp:extent cx="382905" cy="276225"/>
            <wp:effectExtent l="0" t="0" r="0" b="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中控设置</w:t>
      </w:r>
      <w:r w:rsidR="008602B1" w:rsidRPr="000C7C8B">
        <w:rPr>
          <w:rFonts w:hint="eastAsia"/>
        </w:rPr>
        <w:t>：设置中控控制的波特率为9600，可以更改其它波特率。</w:t>
      </w:r>
    </w:p>
    <w:p w14:paraId="2FD8999F" w14:textId="67839C46" w:rsidR="008602B1" w:rsidRDefault="00CE52EF" w:rsidP="008602B1">
      <w:pPr>
        <w:pStyle w:val="2a"/>
        <w:rPr>
          <w:rFonts w:hint="eastAsia"/>
        </w:rPr>
      </w:pPr>
      <w:r w:rsidRPr="00106BBB">
        <w:rPr>
          <w:noProof/>
          <w:sz w:val="21"/>
          <w:szCs w:val="21"/>
        </w:rPr>
        <w:drawing>
          <wp:inline distT="0" distB="0" distL="0" distR="0" wp14:anchorId="5D5B11DC" wp14:editId="694DC4CB">
            <wp:extent cx="308610" cy="233680"/>
            <wp:effectExtent l="0" t="0" r="0" b="0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2B1" w:rsidRPr="00006A53">
        <w:rPr>
          <w:rFonts w:hint="eastAsia"/>
          <w:b/>
        </w:rPr>
        <w:t>返回</w:t>
      </w:r>
      <w:r w:rsidR="008602B1" w:rsidRPr="000C7C8B">
        <w:rPr>
          <w:rFonts w:hint="eastAsia"/>
        </w:rPr>
        <w:t>：返回上一级菜单。</w:t>
      </w:r>
    </w:p>
    <w:p w14:paraId="238A34E4" w14:textId="77777777" w:rsidR="008602B1" w:rsidRDefault="008602B1" w:rsidP="008602B1">
      <w:pPr>
        <w:pStyle w:val="2a"/>
        <w:rPr>
          <w:rFonts w:hint="eastAsia"/>
        </w:rPr>
      </w:pPr>
    </w:p>
    <w:p w14:paraId="081BD74A" w14:textId="77777777" w:rsidR="00E049A0" w:rsidRDefault="00EE03AE">
      <w:pPr>
        <w:pStyle w:val="1"/>
        <w:rPr>
          <w:rFonts w:hint="eastAsia"/>
        </w:rPr>
      </w:pPr>
      <w:bookmarkStart w:id="112" w:name="_Toc38030336"/>
      <w:r w:rsidRPr="002921A7">
        <w:rPr>
          <w:rFonts w:hint="eastAsia"/>
        </w:rPr>
        <w:lastRenderedPageBreak/>
        <w:t>第</w:t>
      </w:r>
      <w:r w:rsidR="00C15DA6">
        <w:rPr>
          <w:rFonts w:hint="eastAsia"/>
        </w:rPr>
        <w:t>七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E049A0">
        <w:rPr>
          <w:rFonts w:hint="eastAsia"/>
        </w:rPr>
        <w:t>常见故障排除</w:t>
      </w:r>
      <w:bookmarkEnd w:id="94"/>
      <w:bookmarkEnd w:id="95"/>
      <w:bookmarkEnd w:id="112"/>
    </w:p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980"/>
        <w:gridCol w:w="6103"/>
      </w:tblGrid>
      <w:tr w:rsidR="00E049A0" w14:paraId="6AD6E1B2" w14:textId="77777777">
        <w:trPr>
          <w:jc w:val="center"/>
        </w:trPr>
        <w:tc>
          <w:tcPr>
            <w:tcW w:w="1840" w:type="dxa"/>
            <w:shd w:val="clear" w:color="auto" w:fill="99CCFF"/>
          </w:tcPr>
          <w:p w14:paraId="2F1ED7CC" w14:textId="77777777" w:rsidR="00E049A0" w:rsidRDefault="00E049A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故障现象</w:t>
            </w:r>
          </w:p>
        </w:tc>
        <w:tc>
          <w:tcPr>
            <w:tcW w:w="1980" w:type="dxa"/>
            <w:shd w:val="clear" w:color="auto" w:fill="99CCFF"/>
          </w:tcPr>
          <w:p w14:paraId="4D498380" w14:textId="77777777" w:rsidR="00E049A0" w:rsidRDefault="00E049A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可能原因</w:t>
            </w:r>
          </w:p>
        </w:tc>
        <w:tc>
          <w:tcPr>
            <w:tcW w:w="6103" w:type="dxa"/>
            <w:shd w:val="clear" w:color="auto" w:fill="99CCFF"/>
          </w:tcPr>
          <w:p w14:paraId="1846AFE7" w14:textId="77777777" w:rsidR="00E049A0" w:rsidRDefault="00E049A0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>
              <w:rPr>
                <w:rFonts w:eastAsia="楷体_GB2312" w:hint="eastAsia"/>
                <w:b/>
                <w:bCs/>
                <w:sz w:val="20"/>
              </w:rPr>
              <w:t>解决方法</w:t>
            </w:r>
          </w:p>
        </w:tc>
      </w:tr>
      <w:tr w:rsidR="00E049A0" w14:paraId="74B7F2A6" w14:textId="77777777">
        <w:trPr>
          <w:trHeight w:val="310"/>
          <w:jc w:val="center"/>
        </w:trPr>
        <w:tc>
          <w:tcPr>
            <w:tcW w:w="1840" w:type="dxa"/>
            <w:vMerge w:val="restart"/>
            <w:vAlign w:val="center"/>
          </w:tcPr>
          <w:p w14:paraId="509D4D05" w14:textId="77777777" w:rsidR="00E049A0" w:rsidRDefault="00E049A0" w:rsidP="0070153F">
            <w:pPr>
              <w:rPr>
                <w:rFonts w:hint="eastAsia"/>
              </w:rPr>
            </w:pPr>
            <w:r>
              <w:rPr>
                <w:rFonts w:hint="eastAsia"/>
              </w:rPr>
              <w:t>打开主机电源开关无反应（即</w:t>
            </w:r>
            <w:r w:rsidR="0070153F">
              <w:rPr>
                <w:rFonts w:hint="eastAsia"/>
              </w:rPr>
              <w:t>显示屏</w:t>
            </w:r>
            <w:r>
              <w:rPr>
                <w:rFonts w:hint="eastAsia"/>
              </w:rPr>
              <w:t>不亮）</w:t>
            </w:r>
          </w:p>
        </w:tc>
        <w:tc>
          <w:tcPr>
            <w:tcW w:w="1980" w:type="dxa"/>
            <w:vAlign w:val="center"/>
          </w:tcPr>
          <w:p w14:paraId="3DA08D43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供电设备故障</w:t>
            </w:r>
          </w:p>
        </w:tc>
        <w:tc>
          <w:tcPr>
            <w:tcW w:w="6103" w:type="dxa"/>
            <w:vAlign w:val="center"/>
          </w:tcPr>
          <w:p w14:paraId="53581204" w14:textId="77777777" w:rsidR="00E049A0" w:rsidRDefault="00E049A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排除</w:t>
            </w:r>
          </w:p>
        </w:tc>
      </w:tr>
      <w:tr w:rsidR="00E049A0" w14:paraId="1B1BCF89" w14:textId="77777777">
        <w:trPr>
          <w:trHeight w:val="310"/>
          <w:jc w:val="center"/>
        </w:trPr>
        <w:tc>
          <w:tcPr>
            <w:tcW w:w="1840" w:type="dxa"/>
            <w:vMerge/>
            <w:vAlign w:val="center"/>
          </w:tcPr>
          <w:p w14:paraId="4FE4CA48" w14:textId="77777777" w:rsidR="00E049A0" w:rsidRDefault="00E049A0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17310F4A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电源插头松动</w:t>
            </w:r>
          </w:p>
        </w:tc>
        <w:tc>
          <w:tcPr>
            <w:tcW w:w="6103" w:type="dxa"/>
            <w:vAlign w:val="center"/>
          </w:tcPr>
          <w:p w14:paraId="50244946" w14:textId="77777777" w:rsidR="00E049A0" w:rsidRDefault="00E049A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插紧</w:t>
            </w:r>
          </w:p>
        </w:tc>
      </w:tr>
      <w:tr w:rsidR="00E049A0" w14:paraId="3403E14D" w14:textId="77777777">
        <w:trPr>
          <w:trHeight w:val="310"/>
          <w:jc w:val="center"/>
        </w:trPr>
        <w:tc>
          <w:tcPr>
            <w:tcW w:w="1840" w:type="dxa"/>
            <w:vMerge/>
            <w:vAlign w:val="center"/>
          </w:tcPr>
          <w:p w14:paraId="14F56ABA" w14:textId="77777777" w:rsidR="00E049A0" w:rsidRDefault="00E049A0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260C1EA4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交流保险管（</w:t>
            </w:r>
            <w:r>
              <w:rPr>
                <w:rFonts w:hint="eastAsia"/>
              </w:rPr>
              <w:t>F5A250V</w:t>
            </w:r>
            <w:r>
              <w:rPr>
                <w:rFonts w:hint="eastAsia"/>
              </w:rPr>
              <w:t>）烧坏</w:t>
            </w:r>
          </w:p>
        </w:tc>
        <w:tc>
          <w:tcPr>
            <w:tcW w:w="6103" w:type="dxa"/>
            <w:vAlign w:val="center"/>
          </w:tcPr>
          <w:p w14:paraId="3A002E7A" w14:textId="77777777" w:rsidR="00E049A0" w:rsidRDefault="00E049A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更换</w:t>
            </w:r>
          </w:p>
        </w:tc>
      </w:tr>
      <w:tr w:rsidR="00E049A0" w14:paraId="3DB6EA30" w14:textId="77777777">
        <w:trPr>
          <w:jc w:val="center"/>
        </w:trPr>
        <w:tc>
          <w:tcPr>
            <w:tcW w:w="1840" w:type="dxa"/>
            <w:vAlign w:val="center"/>
          </w:tcPr>
          <w:p w14:paraId="13E71ECB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会议主机不能自动编号</w:t>
            </w:r>
          </w:p>
        </w:tc>
        <w:tc>
          <w:tcPr>
            <w:tcW w:w="1980" w:type="dxa"/>
            <w:vAlign w:val="center"/>
          </w:tcPr>
          <w:p w14:paraId="249500BA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会议主机有编号功能，但需要为单元编号</w:t>
            </w:r>
          </w:p>
        </w:tc>
        <w:tc>
          <w:tcPr>
            <w:tcW w:w="6103" w:type="dxa"/>
            <w:vAlign w:val="center"/>
          </w:tcPr>
          <w:p w14:paraId="0349B524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会议主机有编号功能，需要手动按单元“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”键为每个单元指定</w:t>
            </w:r>
            <w:r>
              <w:rPr>
                <w:rFonts w:hint="eastAsia"/>
              </w:rPr>
              <w:t>ID</w:t>
            </w:r>
          </w:p>
        </w:tc>
      </w:tr>
      <w:tr w:rsidR="00E049A0" w14:paraId="5ACFCDFA" w14:textId="77777777">
        <w:trPr>
          <w:trHeight w:val="816"/>
          <w:jc w:val="center"/>
        </w:trPr>
        <w:tc>
          <w:tcPr>
            <w:tcW w:w="1840" w:type="dxa"/>
            <w:vAlign w:val="center"/>
          </w:tcPr>
          <w:p w14:paraId="2D43118D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主席单元可以开启，代表单元无法开启</w:t>
            </w:r>
          </w:p>
        </w:tc>
        <w:tc>
          <w:tcPr>
            <w:tcW w:w="1980" w:type="dxa"/>
            <w:vAlign w:val="center"/>
          </w:tcPr>
          <w:p w14:paraId="01051E1A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启动了申请发言模式</w:t>
            </w:r>
          </w:p>
        </w:tc>
        <w:tc>
          <w:tcPr>
            <w:tcW w:w="6103" w:type="dxa"/>
            <w:vAlign w:val="center"/>
          </w:tcPr>
          <w:p w14:paraId="3C6070AF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最好更改设置“先入先出”工作模式</w:t>
            </w:r>
          </w:p>
        </w:tc>
      </w:tr>
      <w:tr w:rsidR="00E049A0" w14:paraId="0D07EC2A" w14:textId="77777777">
        <w:trPr>
          <w:trHeight w:val="926"/>
          <w:jc w:val="center"/>
        </w:trPr>
        <w:tc>
          <w:tcPr>
            <w:tcW w:w="1840" w:type="dxa"/>
            <w:vAlign w:val="center"/>
          </w:tcPr>
          <w:p w14:paraId="711DE468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连接好摄像机，但无法控制</w:t>
            </w:r>
          </w:p>
        </w:tc>
        <w:tc>
          <w:tcPr>
            <w:tcW w:w="1980" w:type="dxa"/>
            <w:vAlign w:val="center"/>
          </w:tcPr>
          <w:p w14:paraId="22D05BE6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主机与摄像机的通讯协议、波特率不一致</w:t>
            </w:r>
          </w:p>
        </w:tc>
        <w:tc>
          <w:tcPr>
            <w:tcW w:w="6103" w:type="dxa"/>
            <w:vAlign w:val="center"/>
          </w:tcPr>
          <w:p w14:paraId="2E62529C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重新设置会议主机与摄像机通讯协议、波特率。建议使用：协议为</w:t>
            </w:r>
            <w:r>
              <w:rPr>
                <w:rFonts w:hint="eastAsia"/>
              </w:rPr>
              <w:t>PELCO-D</w:t>
            </w:r>
            <w:r>
              <w:rPr>
                <w:rFonts w:hint="eastAsia"/>
              </w:rPr>
              <w:t>；波特率为</w:t>
            </w:r>
            <w:r>
              <w:rPr>
                <w:rFonts w:hint="eastAsia"/>
              </w:rPr>
              <w:t>9600</w:t>
            </w:r>
          </w:p>
        </w:tc>
      </w:tr>
      <w:tr w:rsidR="00E049A0" w14:paraId="4E13E876" w14:textId="77777777">
        <w:trPr>
          <w:trHeight w:val="2948"/>
          <w:jc w:val="center"/>
        </w:trPr>
        <w:tc>
          <w:tcPr>
            <w:tcW w:w="1840" w:type="dxa"/>
            <w:vAlign w:val="center"/>
          </w:tcPr>
          <w:p w14:paraId="03FBB14C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在会议主机面板上设置视频跟踪功能出现不联动</w:t>
            </w:r>
          </w:p>
        </w:tc>
        <w:tc>
          <w:tcPr>
            <w:tcW w:w="1980" w:type="dxa"/>
            <w:vAlign w:val="center"/>
          </w:tcPr>
          <w:p w14:paraId="69CD6043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vAlign w:val="center"/>
          </w:tcPr>
          <w:p w14:paraId="06F2D843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在“操作选项”中设置</w:t>
            </w:r>
          </w:p>
          <w:p w14:paraId="2D5F47BA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确认选择需要设置的跟踪类型；</w:t>
            </w:r>
          </w:p>
          <w:p w14:paraId="3B4F65B0" w14:textId="05AD655B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r w:rsidR="00CE52EF">
              <w:rPr>
                <w:rFonts w:hint="eastAsia"/>
                <w:noProof/>
                <w:szCs w:val="21"/>
              </w:rPr>
              <w:drawing>
                <wp:inline distT="0" distB="0" distL="0" distR="0" wp14:anchorId="09C8FD1E" wp14:editId="548822D7">
                  <wp:extent cx="244475" cy="148590"/>
                  <wp:effectExtent l="0" t="0" r="0" b="0"/>
                  <wp:docPr id="88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，确认后调整跟踪画面位址；</w:t>
            </w:r>
          </w:p>
          <w:p w14:paraId="6FFCF6D6" w14:textId="77777777" w:rsidR="00E049A0" w:rsidRDefault="00E049A0">
            <w:pPr>
              <w:ind w:left="380" w:hangingChars="200" w:hanging="380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移动光标至“变倍”选项，右键可选择“变焦”“光圈”“上下”“左右”确认后微调画面质量；</w:t>
            </w:r>
          </w:p>
          <w:p w14:paraId="56967124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移动光标至“摄像机</w:t>
            </w:r>
            <w:r>
              <w:rPr>
                <w:rFonts w:hint="eastAsia"/>
              </w:rPr>
              <w:t>01</w:t>
            </w:r>
            <w:r>
              <w:rPr>
                <w:rFonts w:hint="eastAsia"/>
              </w:rPr>
              <w:t>”确认后选择需要使用的摄像机编号；</w:t>
            </w:r>
          </w:p>
          <w:p w14:paraId="647F6697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移动光标至“预置点</w:t>
            </w:r>
            <w:r>
              <w:rPr>
                <w:rFonts w:hint="eastAsia"/>
              </w:rPr>
              <w:t>0001</w:t>
            </w:r>
            <w:r>
              <w:rPr>
                <w:rFonts w:hint="eastAsia"/>
              </w:rPr>
              <w:t>”确认后选择本次设定的预置点位；</w:t>
            </w:r>
          </w:p>
          <w:p w14:paraId="068F9A02" w14:textId="21281FC6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bookmarkStart w:id="113" w:name="OLE_LINK21"/>
            <w:r w:rsidR="00CE52EF">
              <w:rPr>
                <w:noProof/>
                <w:sz w:val="24"/>
              </w:rPr>
              <w:drawing>
                <wp:inline distT="0" distB="0" distL="0" distR="0" wp14:anchorId="7EA3135A" wp14:editId="1858C91D">
                  <wp:extent cx="212725" cy="201930"/>
                  <wp:effectExtent l="0" t="0" r="0" b="0"/>
                  <wp:docPr id="89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3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，保存本次设置</w:t>
            </w:r>
          </w:p>
        </w:tc>
      </w:tr>
      <w:tr w:rsidR="00E049A0" w14:paraId="3FFC1F0A" w14:textId="77777777">
        <w:trPr>
          <w:trHeight w:val="1712"/>
          <w:jc w:val="center"/>
        </w:trPr>
        <w:tc>
          <w:tcPr>
            <w:tcW w:w="1840" w:type="dxa"/>
            <w:vAlign w:val="center"/>
          </w:tcPr>
          <w:p w14:paraId="6CC9D75F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使用主机视频矩阵功能出问题</w:t>
            </w:r>
          </w:p>
        </w:tc>
        <w:tc>
          <w:tcPr>
            <w:tcW w:w="1980" w:type="dxa"/>
            <w:vAlign w:val="center"/>
          </w:tcPr>
          <w:p w14:paraId="165855EB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vAlign w:val="center"/>
          </w:tcPr>
          <w:p w14:paraId="55E4DC54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在“视频矩阵”中设置</w:t>
            </w:r>
          </w:p>
          <w:p w14:paraId="47E5790D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选择视频输出通道（</w:t>
            </w:r>
            <w:r>
              <w:rPr>
                <w:rFonts w:hint="eastAsia"/>
              </w:rPr>
              <w:t>1~8</w:t>
            </w:r>
            <w:r>
              <w:rPr>
                <w:rFonts w:hint="eastAsia"/>
              </w:rPr>
              <w:t>）；</w:t>
            </w:r>
          </w:p>
          <w:p w14:paraId="4961CF33" w14:textId="77777777" w:rsidR="00E049A0" w:rsidRDefault="00E049A0">
            <w:pPr>
              <w:ind w:left="95" w:hangingChars="50" w:hanging="95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右键移动光标，使用确认键选择对应的摄像机号是否输出到刚选择的端口（实体为选择，空体为不选）；</w:t>
            </w:r>
          </w:p>
          <w:p w14:paraId="4856AB72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移动光标至“保存”保存本次设置即可</w:t>
            </w:r>
          </w:p>
        </w:tc>
      </w:tr>
      <w:tr w:rsidR="00E049A0" w14:paraId="0E5D626C" w14:textId="77777777">
        <w:trPr>
          <w:trHeight w:val="1291"/>
          <w:jc w:val="center"/>
        </w:trPr>
        <w:tc>
          <w:tcPr>
            <w:tcW w:w="9923" w:type="dxa"/>
            <w:gridSpan w:val="3"/>
            <w:tcBorders>
              <w:bottom w:val="single" w:sz="4" w:space="0" w:color="auto"/>
            </w:tcBorders>
            <w:vAlign w:val="center"/>
          </w:tcPr>
          <w:p w14:paraId="463F8851" w14:textId="77777777" w:rsidR="00E049A0" w:rsidRDefault="00E049A0">
            <w:pPr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备注：以上列举了些常见故障产生原因，以及解决方法，仅提供参考，如果遇到其他特殊故障，可以直接和经销商协商，请求给予技术支持。</w:t>
            </w:r>
          </w:p>
        </w:tc>
      </w:tr>
    </w:tbl>
    <w:p w14:paraId="2F95784A" w14:textId="77777777" w:rsidR="00E049A0" w:rsidRDefault="00E049A0">
      <w:pPr>
        <w:rPr>
          <w:rFonts w:hint="eastAsia"/>
        </w:rPr>
      </w:pPr>
    </w:p>
    <w:p w14:paraId="14348B6C" w14:textId="77777777" w:rsidR="00E049A0" w:rsidRDefault="00E049A0">
      <w:pPr>
        <w:rPr>
          <w:rFonts w:hint="eastAsia"/>
        </w:rPr>
      </w:pPr>
    </w:p>
    <w:p w14:paraId="3ED56E39" w14:textId="77777777" w:rsidR="00E049A0" w:rsidRDefault="00E049A0">
      <w:pPr>
        <w:rPr>
          <w:rFonts w:hint="eastAsia"/>
          <w:sz w:val="21"/>
          <w:szCs w:val="21"/>
        </w:rPr>
      </w:pPr>
    </w:p>
    <w:p w14:paraId="1CF25F32" w14:textId="77777777" w:rsidR="00E049A0" w:rsidRDefault="00E049A0">
      <w:pPr>
        <w:rPr>
          <w:rFonts w:hint="eastAsia"/>
        </w:rPr>
      </w:pPr>
    </w:p>
    <w:p w14:paraId="193AB684" w14:textId="77777777" w:rsidR="00E049A0" w:rsidRDefault="00E049A0">
      <w:pPr>
        <w:rPr>
          <w:rFonts w:hint="eastAsia"/>
        </w:rPr>
      </w:pPr>
    </w:p>
    <w:p w14:paraId="7C78A603" w14:textId="77777777" w:rsidR="00E049A0" w:rsidRDefault="00E049A0">
      <w:pPr>
        <w:rPr>
          <w:rFonts w:hint="eastAsia"/>
        </w:rPr>
      </w:pPr>
    </w:p>
    <w:p w14:paraId="3B85CCE8" w14:textId="77777777" w:rsidR="00E049A0" w:rsidRDefault="00E049A0">
      <w:pPr>
        <w:rPr>
          <w:rFonts w:hint="eastAsia"/>
        </w:rPr>
      </w:pPr>
    </w:p>
    <w:p w14:paraId="1712B806" w14:textId="77777777" w:rsidR="00E049A0" w:rsidRDefault="00E049A0">
      <w:pPr>
        <w:rPr>
          <w:rFonts w:hint="eastAsia"/>
        </w:rPr>
      </w:pPr>
    </w:p>
    <w:p w14:paraId="442A8C8E" w14:textId="77777777" w:rsidR="00A35E0C" w:rsidRDefault="00A35E0C" w:rsidP="00283A82">
      <w:pPr>
        <w:rPr>
          <w:rFonts w:hint="eastAsia"/>
        </w:rPr>
      </w:pPr>
    </w:p>
    <w:p w14:paraId="2F5EFD47" w14:textId="77777777" w:rsidR="00283A82" w:rsidRDefault="00283A82" w:rsidP="00283A82">
      <w:pPr>
        <w:rPr>
          <w:rFonts w:hint="eastAsia"/>
        </w:rPr>
      </w:pPr>
    </w:p>
    <w:p w14:paraId="6A275087" w14:textId="77777777" w:rsidR="00283A82" w:rsidRDefault="00283A82" w:rsidP="00283A82">
      <w:pPr>
        <w:rPr>
          <w:rFonts w:hint="eastAsia"/>
        </w:rPr>
      </w:pPr>
    </w:p>
    <w:p w14:paraId="01492CAE" w14:textId="77777777" w:rsidR="00283A82" w:rsidRDefault="00283A82" w:rsidP="00283A82">
      <w:pPr>
        <w:rPr>
          <w:rFonts w:hint="eastAsia"/>
        </w:rPr>
      </w:pPr>
    </w:p>
    <w:p w14:paraId="6F43B652" w14:textId="77777777" w:rsidR="00283A82" w:rsidRDefault="00283A82" w:rsidP="00283A82">
      <w:pPr>
        <w:rPr>
          <w:rFonts w:hint="eastAsia"/>
        </w:rPr>
      </w:pPr>
    </w:p>
    <w:p w14:paraId="13B660F4" w14:textId="77777777" w:rsidR="00283A82" w:rsidRDefault="00283A82" w:rsidP="00283A82">
      <w:pPr>
        <w:rPr>
          <w:rFonts w:hint="eastAsia"/>
        </w:rPr>
      </w:pPr>
    </w:p>
    <w:p w14:paraId="56B224B7" w14:textId="77777777" w:rsidR="00283A82" w:rsidRDefault="00283A82" w:rsidP="00283A82">
      <w:pPr>
        <w:rPr>
          <w:rFonts w:hint="eastAsia"/>
        </w:rPr>
      </w:pPr>
    </w:p>
    <w:p w14:paraId="0B37638A" w14:textId="77777777" w:rsidR="00283A82" w:rsidRDefault="00283A82" w:rsidP="00283A82">
      <w:pPr>
        <w:rPr>
          <w:rFonts w:hint="eastAsia"/>
        </w:rPr>
      </w:pPr>
    </w:p>
    <w:p w14:paraId="66F25D8D" w14:textId="77777777" w:rsidR="00283A82" w:rsidRDefault="00283A82" w:rsidP="00283A82">
      <w:pPr>
        <w:rPr>
          <w:rFonts w:hint="eastAsia"/>
        </w:rPr>
      </w:pPr>
    </w:p>
    <w:p w14:paraId="7AFBE1CE" w14:textId="77777777" w:rsidR="00283A82" w:rsidRDefault="00283A82" w:rsidP="00283A82">
      <w:pPr>
        <w:rPr>
          <w:rFonts w:hint="eastAsia"/>
        </w:rPr>
      </w:pPr>
    </w:p>
    <w:p w14:paraId="2C129825" w14:textId="77777777" w:rsidR="00283A82" w:rsidRDefault="00283A82" w:rsidP="00283A82">
      <w:pPr>
        <w:rPr>
          <w:rFonts w:hint="eastAsia"/>
        </w:rPr>
      </w:pPr>
    </w:p>
    <w:p w14:paraId="6063841A" w14:textId="77777777" w:rsidR="00283A82" w:rsidRDefault="00283A82" w:rsidP="00283A82">
      <w:pPr>
        <w:rPr>
          <w:rFonts w:hint="eastAsia"/>
        </w:rPr>
      </w:pPr>
    </w:p>
    <w:p w14:paraId="64CFD048" w14:textId="77777777" w:rsidR="00283A82" w:rsidRDefault="00283A82" w:rsidP="00283A82">
      <w:pPr>
        <w:rPr>
          <w:rFonts w:hint="eastAsia"/>
        </w:rPr>
      </w:pPr>
    </w:p>
    <w:p w14:paraId="13763725" w14:textId="77777777" w:rsidR="00283A82" w:rsidRDefault="00283A82" w:rsidP="00283A82">
      <w:pPr>
        <w:rPr>
          <w:rFonts w:hint="eastAsia"/>
        </w:rPr>
      </w:pPr>
    </w:p>
    <w:p w14:paraId="392E49E1" w14:textId="77777777" w:rsidR="00283A82" w:rsidRDefault="00283A82" w:rsidP="00283A82">
      <w:pPr>
        <w:rPr>
          <w:rFonts w:hint="eastAsia"/>
        </w:rPr>
      </w:pPr>
    </w:p>
    <w:p w14:paraId="3FD5027F" w14:textId="77777777" w:rsidR="00283A82" w:rsidRDefault="00283A82" w:rsidP="00283A82">
      <w:pPr>
        <w:rPr>
          <w:rFonts w:hint="eastAsia"/>
        </w:rPr>
      </w:pPr>
    </w:p>
    <w:p w14:paraId="69CDA018" w14:textId="77777777" w:rsidR="00283A82" w:rsidRDefault="00283A82" w:rsidP="00283A82">
      <w:pPr>
        <w:rPr>
          <w:rFonts w:hint="eastAsia"/>
        </w:rPr>
      </w:pPr>
    </w:p>
    <w:p w14:paraId="1083B062" w14:textId="77777777" w:rsidR="00283A82" w:rsidRDefault="00283A82" w:rsidP="00283A82">
      <w:pPr>
        <w:rPr>
          <w:rFonts w:hint="eastAsia"/>
        </w:rPr>
      </w:pPr>
    </w:p>
    <w:p w14:paraId="27125627" w14:textId="5DD61B55" w:rsidR="00A35E0C" w:rsidRDefault="00CE52EF" w:rsidP="00A35E0C">
      <w:pPr>
        <w:jc w:val="center"/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12A7162" wp14:editId="6C338A2F">
            <wp:extent cx="1424940" cy="351155"/>
            <wp:effectExtent l="0" t="0" r="0" b="0"/>
            <wp:docPr id="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D2A4" w14:textId="77777777" w:rsidR="00A35E0C" w:rsidRDefault="00A35E0C" w:rsidP="00A35E0C">
      <w:pPr>
        <w:rPr>
          <w:rFonts w:hint="eastAsia"/>
        </w:rPr>
      </w:pPr>
    </w:p>
    <w:p w14:paraId="13C08119" w14:textId="77777777" w:rsidR="00A35E0C" w:rsidRDefault="00A35E0C" w:rsidP="00A35E0C">
      <w:pPr>
        <w:rPr>
          <w:rFonts w:hint="eastAsia"/>
        </w:rPr>
      </w:pPr>
    </w:p>
    <w:p w14:paraId="5B25534E" w14:textId="77777777" w:rsidR="00A35E0C" w:rsidRDefault="00A35E0C" w:rsidP="00A35E0C">
      <w:pPr>
        <w:rPr>
          <w:rFonts w:hint="eastAsia"/>
        </w:rPr>
      </w:pPr>
    </w:p>
    <w:p w14:paraId="41F9AC28" w14:textId="77777777" w:rsidR="00A35E0C" w:rsidRDefault="00A35E0C" w:rsidP="00A35E0C">
      <w:pPr>
        <w:rPr>
          <w:rFonts w:hint="eastAsia"/>
        </w:rPr>
      </w:pPr>
    </w:p>
    <w:p w14:paraId="224E45B0" w14:textId="77777777" w:rsidR="00A35E0C" w:rsidRDefault="00A35E0C" w:rsidP="00A35E0C">
      <w:pPr>
        <w:rPr>
          <w:rFonts w:hint="eastAsia"/>
        </w:rPr>
      </w:pPr>
    </w:p>
    <w:p w14:paraId="2FD42B88" w14:textId="77777777" w:rsidR="00A35E0C" w:rsidRDefault="00A35E0C" w:rsidP="00A35E0C">
      <w:pPr>
        <w:rPr>
          <w:rFonts w:hint="eastAsia"/>
        </w:rPr>
      </w:pPr>
    </w:p>
    <w:p w14:paraId="7996DBE4" w14:textId="77777777" w:rsidR="00A35E0C" w:rsidRDefault="00A35E0C" w:rsidP="00A35E0C">
      <w:pPr>
        <w:rPr>
          <w:rFonts w:hint="eastAsia"/>
        </w:rPr>
      </w:pPr>
    </w:p>
    <w:p w14:paraId="2B7EB1B7" w14:textId="77777777" w:rsidR="00A35E0C" w:rsidRDefault="00A35E0C" w:rsidP="00A35E0C">
      <w:pPr>
        <w:rPr>
          <w:rFonts w:hint="eastAsia"/>
        </w:rPr>
      </w:pPr>
    </w:p>
    <w:p w14:paraId="367484EF" w14:textId="77777777" w:rsidR="00A35E0C" w:rsidRDefault="00A35E0C" w:rsidP="00A35E0C">
      <w:pPr>
        <w:rPr>
          <w:rFonts w:hint="eastAsia"/>
        </w:rPr>
      </w:pPr>
    </w:p>
    <w:p w14:paraId="2F1C9B4B" w14:textId="77777777" w:rsidR="00A35E0C" w:rsidRDefault="00A35E0C" w:rsidP="00A35E0C">
      <w:pPr>
        <w:rPr>
          <w:rFonts w:hint="eastAsia"/>
        </w:rPr>
      </w:pPr>
    </w:p>
    <w:p w14:paraId="777E573F" w14:textId="77777777" w:rsidR="00A35E0C" w:rsidRDefault="00A35E0C" w:rsidP="00A35E0C">
      <w:pPr>
        <w:rPr>
          <w:rFonts w:hint="eastAsia"/>
        </w:rPr>
      </w:pPr>
    </w:p>
    <w:p w14:paraId="44E60545" w14:textId="77777777" w:rsidR="00A35E0C" w:rsidRDefault="00A35E0C" w:rsidP="00A35E0C">
      <w:pPr>
        <w:rPr>
          <w:rFonts w:hint="eastAsia"/>
        </w:rPr>
      </w:pPr>
    </w:p>
    <w:p w14:paraId="47650BCC" w14:textId="77777777" w:rsidR="00A35E0C" w:rsidRDefault="00A35E0C" w:rsidP="00A35E0C">
      <w:pPr>
        <w:rPr>
          <w:rFonts w:hint="eastAsia"/>
        </w:rPr>
      </w:pPr>
    </w:p>
    <w:p w14:paraId="0A8261E3" w14:textId="77777777" w:rsidR="00A35E0C" w:rsidRDefault="00A35E0C" w:rsidP="00A35E0C">
      <w:pPr>
        <w:rPr>
          <w:rFonts w:hint="eastAsia"/>
        </w:rPr>
      </w:pPr>
    </w:p>
    <w:p w14:paraId="46F1ED99" w14:textId="77777777" w:rsidR="00A35E0C" w:rsidRDefault="00A35E0C" w:rsidP="00A35E0C">
      <w:pPr>
        <w:rPr>
          <w:rFonts w:hint="eastAsia"/>
        </w:rPr>
      </w:pPr>
    </w:p>
    <w:p w14:paraId="4A34DFE5" w14:textId="77777777" w:rsidR="00A35E0C" w:rsidRDefault="00A35E0C" w:rsidP="00A35E0C">
      <w:pPr>
        <w:rPr>
          <w:rFonts w:hint="eastAsia"/>
        </w:rPr>
      </w:pPr>
    </w:p>
    <w:p w14:paraId="697E41CF" w14:textId="77777777" w:rsidR="00A35E0C" w:rsidRDefault="00A35E0C" w:rsidP="00A35E0C">
      <w:pPr>
        <w:rPr>
          <w:rFonts w:hint="eastAsia"/>
        </w:rPr>
      </w:pPr>
    </w:p>
    <w:p w14:paraId="2BAF9870" w14:textId="77777777" w:rsidR="00A35E0C" w:rsidRDefault="00A35E0C" w:rsidP="00A35E0C">
      <w:pPr>
        <w:rPr>
          <w:rFonts w:hint="eastAsia"/>
        </w:rPr>
      </w:pPr>
    </w:p>
    <w:p w14:paraId="0A77CC4B" w14:textId="77777777" w:rsidR="00A35E0C" w:rsidRDefault="00A35E0C" w:rsidP="00A35E0C">
      <w:pPr>
        <w:rPr>
          <w:rFonts w:hint="eastAsia"/>
        </w:rPr>
      </w:pPr>
    </w:p>
    <w:p w14:paraId="30E5174A" w14:textId="77777777" w:rsidR="00A35E0C" w:rsidRDefault="00A35E0C" w:rsidP="00A35E0C">
      <w:pPr>
        <w:rPr>
          <w:rFonts w:hint="eastAsia"/>
        </w:rPr>
      </w:pPr>
    </w:p>
    <w:p w14:paraId="5FBB34A4" w14:textId="77777777" w:rsidR="00A35E0C" w:rsidRDefault="00A35E0C" w:rsidP="00A35E0C">
      <w:pPr>
        <w:pStyle w:val="47"/>
        <w:rPr>
          <w:rFonts w:hint="eastAsia"/>
        </w:rPr>
      </w:pPr>
    </w:p>
    <w:p w14:paraId="2BDF71B6" w14:textId="77777777" w:rsidR="00A35E0C" w:rsidRDefault="00A35E0C" w:rsidP="00A35E0C">
      <w:pPr>
        <w:pStyle w:val="47"/>
        <w:rPr>
          <w:rFonts w:hint="eastAsia"/>
        </w:rPr>
      </w:pPr>
    </w:p>
    <w:p w14:paraId="361A2FCE" w14:textId="77777777" w:rsidR="00E049A0" w:rsidRDefault="00A35E0C" w:rsidP="00283A82">
      <w:pPr>
        <w:pStyle w:val="47"/>
        <w:rPr>
          <w:rFonts w:hint="eastAsia"/>
        </w:rPr>
      </w:pPr>
      <w:r w:rsidRPr="00153D0B">
        <w:rPr>
          <w:rFonts w:hint="eastAsia"/>
        </w:rPr>
        <w:t>版权所有</w:t>
      </w:r>
      <w:r>
        <w:rPr>
          <w:rFonts w:hint="eastAsia"/>
        </w:rPr>
        <w:t>，</w:t>
      </w:r>
      <w:r w:rsidRPr="00153D0B">
        <w:rPr>
          <w:rFonts w:hint="eastAsia"/>
        </w:rPr>
        <w:t>设计、功能及规格如有变更恕不另行通知</w:t>
      </w:r>
      <w:r>
        <w:rPr>
          <w:rFonts w:hint="eastAsia"/>
        </w:rPr>
        <w:t xml:space="preserve">                                            </w:t>
      </w:r>
      <w:r>
        <w:rPr>
          <w:rStyle w:val="Char"/>
          <w:rFonts w:hint="eastAsia"/>
        </w:rPr>
        <w:t>Version: 01</w:t>
      </w:r>
    </w:p>
    <w:sectPr w:rsidR="00E049A0">
      <w:headerReference w:type="default" r:id="rId73"/>
      <w:footerReference w:type="default" r:id="rId74"/>
      <w:type w:val="continuous"/>
      <w:pgSz w:w="11906" w:h="16838"/>
      <w:pgMar w:top="851" w:right="851" w:bottom="284" w:left="851" w:header="851" w:footer="992" w:gutter="0"/>
      <w:pgNumType w:fmt="numberInDash" w:chapStyle="3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FB94" w14:textId="77777777" w:rsidR="002562E2" w:rsidRDefault="002562E2">
      <w:r>
        <w:separator/>
      </w:r>
    </w:p>
  </w:endnote>
  <w:endnote w:type="continuationSeparator" w:id="0">
    <w:p w14:paraId="696C28A2" w14:textId="77777777" w:rsidR="002562E2" w:rsidRDefault="0025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细黑一简体">
    <w:altName w:val="宋体"/>
    <w:charset w:val="86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008E9" w14:textId="77777777" w:rsidR="0065183C" w:rsidRDefault="0065183C" w:rsidP="0046431C">
    <w:pPr>
      <w:pStyle w:val="ac"/>
      <w:ind w:leftChars="1000" w:left="1900" w:firstLineChars="1700" w:firstLine="30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C2879" w14:textId="77777777" w:rsidR="002562E2" w:rsidRDefault="002562E2">
      <w:r>
        <w:separator/>
      </w:r>
    </w:p>
  </w:footnote>
  <w:footnote w:type="continuationSeparator" w:id="0">
    <w:p w14:paraId="4F5D0849" w14:textId="77777777" w:rsidR="002562E2" w:rsidRDefault="00256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8090" w14:textId="008FB406" w:rsidR="0065183C" w:rsidRDefault="00CE52EF" w:rsidP="0046431C">
    <w:pPr>
      <w:pStyle w:val="ae"/>
      <w:spacing w:afterLines="100" w:after="240"/>
      <w:jc w:val="both"/>
      <w:rPr>
        <w:rFonts w:eastAsia="宋体" w:hint="eastAsia"/>
      </w:rPr>
    </w:pPr>
    <w:r w:rsidRPr="00F3795A">
      <w:rPr>
        <w:rFonts w:ascii="宋体" w:hAnsi="宋体" w:cs="宋体"/>
        <w:noProof/>
        <w:kern w:val="0"/>
        <w:sz w:val="24"/>
      </w:rPr>
      <w:drawing>
        <wp:inline distT="0" distB="0" distL="0" distR="0" wp14:anchorId="4C80472E" wp14:editId="28D4A376">
          <wp:extent cx="1031240" cy="255270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183C">
      <w:rPr>
        <w:rFonts w:hint="eastAsia"/>
      </w:rPr>
      <w:t xml:space="preserve">                                                </w:t>
    </w:r>
    <w:r w:rsidR="0065183C">
      <w:rPr>
        <w:rFonts w:eastAsia="宋体" w:hint="eastAsia"/>
      </w:rPr>
      <w:t xml:space="preserve">        </w:t>
    </w:r>
    <w:r w:rsidR="0065183C">
      <w:rPr>
        <w:rFonts w:hint="eastAsia"/>
      </w:rPr>
      <w:t xml:space="preserve">    </w:t>
    </w:r>
    <w:r w:rsidR="0065183C">
      <w:rPr>
        <w:rFonts w:eastAsia="宋体" w:hint="eastAsia"/>
      </w:rPr>
      <w:t xml:space="preserve">     </w:t>
    </w:r>
    <w:r w:rsidR="0065183C">
      <w:rPr>
        <w:rFonts w:hint="eastAsia"/>
      </w:rPr>
      <w:t xml:space="preserve"> </w:t>
    </w:r>
    <w:r w:rsidR="0065183C">
      <w:rPr>
        <w:rFonts w:eastAsia="宋体" w:hint="eastAsia"/>
      </w:rPr>
      <w:t xml:space="preserve">       </w:t>
    </w:r>
    <w:r w:rsidR="0065183C">
      <w:rPr>
        <w:rFonts w:eastAsia="宋体" w:hint="eastAsia"/>
        <w:b/>
      </w:rPr>
      <w:t>专业触屏数字会议系统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F"/>
    <w:multiLevelType w:val="singleLevel"/>
    <w:tmpl w:val="FFFFFF7F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3" w15:restartNumberingAfterBreak="0">
    <w:nsid w:val="FFFFFF80"/>
    <w:multiLevelType w:val="singleLevel"/>
    <w:tmpl w:val="FFFFFF8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FFFFFF81"/>
    <w:lvl w:ilvl="0">
      <w:start w:val="1"/>
      <w:numFmt w:val="bullet"/>
      <w:lvlText w:val=""/>
      <w:lvlJc w:val="left"/>
      <w:pPr>
        <w:tabs>
          <w:tab w:val="num" w:pos="760"/>
        </w:tabs>
        <w:ind w:left="760" w:hanging="38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FFFFFF82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6" w15:restartNumberingAfterBreak="0">
    <w:nsid w:val="FFFFFF88"/>
    <w:multiLevelType w:val="singleLevel"/>
    <w:tmpl w:val="FFFFF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FFFFFF89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000002E"/>
    <w:multiLevelType w:val="multilevel"/>
    <w:tmpl w:val="0000002E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4C"/>
    <w:multiLevelType w:val="multilevel"/>
    <w:tmpl w:val="0000004C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960271"/>
    <w:multiLevelType w:val="multilevel"/>
    <w:tmpl w:val="10960271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1"/>
        <w:szCs w:val="21"/>
      </w:rPr>
    </w:lvl>
    <w:lvl w:ilvl="1">
      <w:start w:val="3"/>
      <w:numFmt w:val="decimal"/>
      <w:lvlText w:val="1%2"/>
      <w:lvlJc w:val="center"/>
      <w:pPr>
        <w:tabs>
          <w:tab w:val="num" w:pos="840"/>
        </w:tabs>
        <w:ind w:left="840" w:hanging="420"/>
      </w:pPr>
      <w:rPr>
        <w:rFonts w:hint="eastAsia"/>
        <w:sz w:val="21"/>
        <w:szCs w:val="21"/>
      </w:rPr>
    </w:lvl>
    <w:lvl w:ilvl="2">
      <w:start w:val="19"/>
      <w:numFmt w:val="decimal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2BD1959"/>
    <w:multiLevelType w:val="multilevel"/>
    <w:tmpl w:val="12BD195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385AE7"/>
    <w:multiLevelType w:val="multilevel"/>
    <w:tmpl w:val="26385AE7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1"/>
        <w:szCs w:val="11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245E84"/>
    <w:multiLevelType w:val="multilevel"/>
    <w:tmpl w:val="2A245E84"/>
    <w:lvl w:ilvl="0">
      <w:start w:val="4"/>
      <w:numFmt w:val="decimal"/>
      <w:lvlText w:val="%1."/>
      <w:lvlJc w:val="left"/>
      <w:pPr>
        <w:tabs>
          <w:tab w:val="num" w:pos="845"/>
        </w:tabs>
        <w:ind w:left="845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4" w15:restartNumberingAfterBreak="0">
    <w:nsid w:val="34CC37BB"/>
    <w:multiLevelType w:val="multilevel"/>
    <w:tmpl w:val="34CC37BB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420"/>
      </w:pPr>
    </w:lvl>
    <w:lvl w:ilvl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5" w15:restartNumberingAfterBreak="0">
    <w:nsid w:val="501A2E6E"/>
    <w:multiLevelType w:val="multilevel"/>
    <w:tmpl w:val="501A2E6E"/>
    <w:lvl w:ilvl="0">
      <w:start w:val="32"/>
      <w:numFmt w:val="decimal"/>
      <w:lvlText w:val="%1"/>
      <w:lvlJc w:val="right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5618218D"/>
    <w:multiLevelType w:val="multilevel"/>
    <w:tmpl w:val="5618218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C991C58"/>
    <w:multiLevelType w:val="multilevel"/>
    <w:tmpl w:val="5C991C58"/>
    <w:lvl w:ilvl="0">
      <w:start w:val="1"/>
      <w:numFmt w:val="bullet"/>
      <w:lvlText w:val=""/>
      <w:lvlJc w:val="left"/>
      <w:pPr>
        <w:tabs>
          <w:tab w:val="num" w:pos="618"/>
        </w:tabs>
        <w:ind w:left="618" w:hanging="418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B42B24"/>
    <w:multiLevelType w:val="hybridMultilevel"/>
    <w:tmpl w:val="39221F20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abstractNum w:abstractNumId="19" w15:restartNumberingAfterBreak="0">
    <w:nsid w:val="60A97BF9"/>
    <w:multiLevelType w:val="multilevel"/>
    <w:tmpl w:val="60A97BF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4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4B471EA"/>
    <w:multiLevelType w:val="multilevel"/>
    <w:tmpl w:val="5618218D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76CC3197"/>
    <w:multiLevelType w:val="multilevel"/>
    <w:tmpl w:val="76CC3197"/>
    <w:lvl w:ilvl="0">
      <w:start w:val="1"/>
      <w:numFmt w:val="decimal"/>
      <w:lvlText w:val="%1"/>
      <w:lvlJc w:val="center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7BE60ADC"/>
    <w:multiLevelType w:val="multilevel"/>
    <w:tmpl w:val="7BE60ADC"/>
    <w:lvl w:ilvl="0">
      <w:start w:val="1"/>
      <w:numFmt w:val="bullet"/>
      <w:lvlText w:val="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783693364">
    <w:abstractNumId w:val="5"/>
  </w:num>
  <w:num w:numId="2" w16cid:durableId="499320041">
    <w:abstractNumId w:val="7"/>
  </w:num>
  <w:num w:numId="3" w16cid:durableId="366106336">
    <w:abstractNumId w:val="2"/>
  </w:num>
  <w:num w:numId="4" w16cid:durableId="534315505">
    <w:abstractNumId w:val="6"/>
  </w:num>
  <w:num w:numId="5" w16cid:durableId="847329421">
    <w:abstractNumId w:val="4"/>
  </w:num>
  <w:num w:numId="6" w16cid:durableId="723069887">
    <w:abstractNumId w:val="3"/>
  </w:num>
  <w:num w:numId="7" w16cid:durableId="1963876661">
    <w:abstractNumId w:val="22"/>
  </w:num>
  <w:num w:numId="8" w16cid:durableId="1852838857">
    <w:abstractNumId w:val="21"/>
  </w:num>
  <w:num w:numId="9" w16cid:durableId="837813053">
    <w:abstractNumId w:val="16"/>
  </w:num>
  <w:num w:numId="10" w16cid:durableId="1861629295">
    <w:abstractNumId w:val="12"/>
  </w:num>
  <w:num w:numId="11" w16cid:durableId="462772184">
    <w:abstractNumId w:val="1"/>
  </w:num>
  <w:num w:numId="12" w16cid:durableId="789085682">
    <w:abstractNumId w:val="0"/>
  </w:num>
  <w:num w:numId="13" w16cid:durableId="1997805749">
    <w:abstractNumId w:val="15"/>
  </w:num>
  <w:num w:numId="14" w16cid:durableId="4944039">
    <w:abstractNumId w:val="10"/>
  </w:num>
  <w:num w:numId="15" w16cid:durableId="288708611">
    <w:abstractNumId w:val="14"/>
  </w:num>
  <w:num w:numId="16" w16cid:durableId="1027028292">
    <w:abstractNumId w:val="17"/>
  </w:num>
  <w:num w:numId="17" w16cid:durableId="1098675903">
    <w:abstractNumId w:val="19"/>
  </w:num>
  <w:num w:numId="18" w16cid:durableId="1152136353">
    <w:abstractNumId w:val="8"/>
  </w:num>
  <w:num w:numId="19" w16cid:durableId="798105875">
    <w:abstractNumId w:val="11"/>
  </w:num>
  <w:num w:numId="20" w16cid:durableId="33238220">
    <w:abstractNumId w:val="9"/>
  </w:num>
  <w:num w:numId="21" w16cid:durableId="1214463880">
    <w:abstractNumId w:val="13"/>
  </w:num>
  <w:num w:numId="22" w16cid:durableId="89981181">
    <w:abstractNumId w:val="16"/>
    <w:lvlOverride w:ilvl="0">
      <w:startOverride w:val="1"/>
    </w:lvlOverride>
  </w:num>
  <w:num w:numId="23" w16cid:durableId="329531699">
    <w:abstractNumId w:val="20"/>
  </w:num>
  <w:num w:numId="24" w16cid:durableId="19470812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88"/>
    <w:rsid w:val="000002C7"/>
    <w:rsid w:val="0000182A"/>
    <w:rsid w:val="0000195B"/>
    <w:rsid w:val="00001DE3"/>
    <w:rsid w:val="0000242F"/>
    <w:rsid w:val="000031D7"/>
    <w:rsid w:val="00003367"/>
    <w:rsid w:val="00003E98"/>
    <w:rsid w:val="000046E3"/>
    <w:rsid w:val="00004DCE"/>
    <w:rsid w:val="0000524B"/>
    <w:rsid w:val="00006206"/>
    <w:rsid w:val="00006A53"/>
    <w:rsid w:val="00007030"/>
    <w:rsid w:val="00007C28"/>
    <w:rsid w:val="00010715"/>
    <w:rsid w:val="00010C9D"/>
    <w:rsid w:val="00010FFE"/>
    <w:rsid w:val="0001122D"/>
    <w:rsid w:val="000118E6"/>
    <w:rsid w:val="00013E14"/>
    <w:rsid w:val="00014015"/>
    <w:rsid w:val="00014199"/>
    <w:rsid w:val="00014FAA"/>
    <w:rsid w:val="00015556"/>
    <w:rsid w:val="00016F90"/>
    <w:rsid w:val="00017B5A"/>
    <w:rsid w:val="00017D03"/>
    <w:rsid w:val="000202D4"/>
    <w:rsid w:val="000214C2"/>
    <w:rsid w:val="000216D7"/>
    <w:rsid w:val="00022324"/>
    <w:rsid w:val="00022506"/>
    <w:rsid w:val="00022976"/>
    <w:rsid w:val="00024056"/>
    <w:rsid w:val="00024090"/>
    <w:rsid w:val="000256C0"/>
    <w:rsid w:val="00025A10"/>
    <w:rsid w:val="00025E1D"/>
    <w:rsid w:val="00026380"/>
    <w:rsid w:val="0002667F"/>
    <w:rsid w:val="000270B2"/>
    <w:rsid w:val="00027340"/>
    <w:rsid w:val="000274BE"/>
    <w:rsid w:val="000276FE"/>
    <w:rsid w:val="000279CB"/>
    <w:rsid w:val="0003047E"/>
    <w:rsid w:val="00030D80"/>
    <w:rsid w:val="00030FFB"/>
    <w:rsid w:val="000310FE"/>
    <w:rsid w:val="00031ABE"/>
    <w:rsid w:val="00032093"/>
    <w:rsid w:val="00032111"/>
    <w:rsid w:val="0003357F"/>
    <w:rsid w:val="0003361D"/>
    <w:rsid w:val="0003488F"/>
    <w:rsid w:val="00034FA2"/>
    <w:rsid w:val="00035145"/>
    <w:rsid w:val="0003533E"/>
    <w:rsid w:val="000353F0"/>
    <w:rsid w:val="00035582"/>
    <w:rsid w:val="000358E5"/>
    <w:rsid w:val="00036EE8"/>
    <w:rsid w:val="0003766C"/>
    <w:rsid w:val="00041496"/>
    <w:rsid w:val="00041AF6"/>
    <w:rsid w:val="00042086"/>
    <w:rsid w:val="00042DFD"/>
    <w:rsid w:val="00043EA2"/>
    <w:rsid w:val="00044FFE"/>
    <w:rsid w:val="00045A58"/>
    <w:rsid w:val="00045EB8"/>
    <w:rsid w:val="00047D41"/>
    <w:rsid w:val="00050781"/>
    <w:rsid w:val="00051152"/>
    <w:rsid w:val="00051565"/>
    <w:rsid w:val="00051599"/>
    <w:rsid w:val="000526D5"/>
    <w:rsid w:val="000549DB"/>
    <w:rsid w:val="00056161"/>
    <w:rsid w:val="0005624D"/>
    <w:rsid w:val="000563BA"/>
    <w:rsid w:val="00056C4E"/>
    <w:rsid w:val="00056E96"/>
    <w:rsid w:val="000570A6"/>
    <w:rsid w:val="00057234"/>
    <w:rsid w:val="0005729D"/>
    <w:rsid w:val="00057467"/>
    <w:rsid w:val="00060917"/>
    <w:rsid w:val="00060D34"/>
    <w:rsid w:val="00061522"/>
    <w:rsid w:val="000622E3"/>
    <w:rsid w:val="00062301"/>
    <w:rsid w:val="000625A9"/>
    <w:rsid w:val="000635D4"/>
    <w:rsid w:val="0006429A"/>
    <w:rsid w:val="000642A6"/>
    <w:rsid w:val="000647AB"/>
    <w:rsid w:val="00064F77"/>
    <w:rsid w:val="0006502E"/>
    <w:rsid w:val="00065712"/>
    <w:rsid w:val="00065941"/>
    <w:rsid w:val="00066ABB"/>
    <w:rsid w:val="00066CB6"/>
    <w:rsid w:val="0006732A"/>
    <w:rsid w:val="00067DF6"/>
    <w:rsid w:val="00070232"/>
    <w:rsid w:val="000707B2"/>
    <w:rsid w:val="00072767"/>
    <w:rsid w:val="00072DE2"/>
    <w:rsid w:val="00072FA8"/>
    <w:rsid w:val="00073418"/>
    <w:rsid w:val="000737AB"/>
    <w:rsid w:val="00074494"/>
    <w:rsid w:val="00075BC8"/>
    <w:rsid w:val="000760B6"/>
    <w:rsid w:val="000761B3"/>
    <w:rsid w:val="0007623A"/>
    <w:rsid w:val="00076987"/>
    <w:rsid w:val="000770C3"/>
    <w:rsid w:val="000778B9"/>
    <w:rsid w:val="00077E00"/>
    <w:rsid w:val="0008034B"/>
    <w:rsid w:val="000807C6"/>
    <w:rsid w:val="000807F2"/>
    <w:rsid w:val="000810E2"/>
    <w:rsid w:val="0008187E"/>
    <w:rsid w:val="00081C70"/>
    <w:rsid w:val="00081CEA"/>
    <w:rsid w:val="00085127"/>
    <w:rsid w:val="000855E6"/>
    <w:rsid w:val="00085989"/>
    <w:rsid w:val="00086694"/>
    <w:rsid w:val="00087C4C"/>
    <w:rsid w:val="00087C53"/>
    <w:rsid w:val="0009147C"/>
    <w:rsid w:val="0009157E"/>
    <w:rsid w:val="000916A8"/>
    <w:rsid w:val="00091902"/>
    <w:rsid w:val="00091D37"/>
    <w:rsid w:val="00093B70"/>
    <w:rsid w:val="000942F5"/>
    <w:rsid w:val="00094799"/>
    <w:rsid w:val="000949E5"/>
    <w:rsid w:val="00096087"/>
    <w:rsid w:val="000970C5"/>
    <w:rsid w:val="00097E30"/>
    <w:rsid w:val="00097E93"/>
    <w:rsid w:val="000A0649"/>
    <w:rsid w:val="000A094E"/>
    <w:rsid w:val="000A323A"/>
    <w:rsid w:val="000A39AC"/>
    <w:rsid w:val="000A4085"/>
    <w:rsid w:val="000A43D4"/>
    <w:rsid w:val="000A4953"/>
    <w:rsid w:val="000A4DD1"/>
    <w:rsid w:val="000A4DEE"/>
    <w:rsid w:val="000A4FAD"/>
    <w:rsid w:val="000A5A71"/>
    <w:rsid w:val="000A5D0E"/>
    <w:rsid w:val="000A6172"/>
    <w:rsid w:val="000A70B5"/>
    <w:rsid w:val="000A7AC4"/>
    <w:rsid w:val="000A7EA7"/>
    <w:rsid w:val="000B0F6E"/>
    <w:rsid w:val="000B1A43"/>
    <w:rsid w:val="000B1C2B"/>
    <w:rsid w:val="000B3131"/>
    <w:rsid w:val="000B36F9"/>
    <w:rsid w:val="000B5069"/>
    <w:rsid w:val="000B5713"/>
    <w:rsid w:val="000B589D"/>
    <w:rsid w:val="000B5B45"/>
    <w:rsid w:val="000B759A"/>
    <w:rsid w:val="000C053E"/>
    <w:rsid w:val="000C19DF"/>
    <w:rsid w:val="000C233D"/>
    <w:rsid w:val="000C33A1"/>
    <w:rsid w:val="000C388C"/>
    <w:rsid w:val="000C4958"/>
    <w:rsid w:val="000C535C"/>
    <w:rsid w:val="000C539B"/>
    <w:rsid w:val="000C6014"/>
    <w:rsid w:val="000C65A8"/>
    <w:rsid w:val="000C66D2"/>
    <w:rsid w:val="000C6B0E"/>
    <w:rsid w:val="000C71DB"/>
    <w:rsid w:val="000C7B84"/>
    <w:rsid w:val="000C7C02"/>
    <w:rsid w:val="000C7C8B"/>
    <w:rsid w:val="000C7EC5"/>
    <w:rsid w:val="000D1256"/>
    <w:rsid w:val="000D13BF"/>
    <w:rsid w:val="000D1AD2"/>
    <w:rsid w:val="000D2181"/>
    <w:rsid w:val="000D31F6"/>
    <w:rsid w:val="000D3336"/>
    <w:rsid w:val="000D36F3"/>
    <w:rsid w:val="000D4AEC"/>
    <w:rsid w:val="000D64CF"/>
    <w:rsid w:val="000D7287"/>
    <w:rsid w:val="000D7F94"/>
    <w:rsid w:val="000E0168"/>
    <w:rsid w:val="000E1159"/>
    <w:rsid w:val="000E13DB"/>
    <w:rsid w:val="000E2948"/>
    <w:rsid w:val="000E2C6A"/>
    <w:rsid w:val="000E389C"/>
    <w:rsid w:val="000E42A8"/>
    <w:rsid w:val="000E4686"/>
    <w:rsid w:val="000E50F2"/>
    <w:rsid w:val="000E56AC"/>
    <w:rsid w:val="000E5E9F"/>
    <w:rsid w:val="000E71A4"/>
    <w:rsid w:val="000F17B0"/>
    <w:rsid w:val="000F1CEF"/>
    <w:rsid w:val="000F1E8F"/>
    <w:rsid w:val="000F22E2"/>
    <w:rsid w:val="000F2B42"/>
    <w:rsid w:val="000F2C8C"/>
    <w:rsid w:val="000F2E6A"/>
    <w:rsid w:val="000F34BA"/>
    <w:rsid w:val="000F3819"/>
    <w:rsid w:val="000F3D23"/>
    <w:rsid w:val="000F5141"/>
    <w:rsid w:val="000F5BCB"/>
    <w:rsid w:val="00100F0C"/>
    <w:rsid w:val="001019C2"/>
    <w:rsid w:val="00101A75"/>
    <w:rsid w:val="00102A7C"/>
    <w:rsid w:val="001032F6"/>
    <w:rsid w:val="0010393E"/>
    <w:rsid w:val="00103E35"/>
    <w:rsid w:val="00104318"/>
    <w:rsid w:val="00104CDA"/>
    <w:rsid w:val="00107434"/>
    <w:rsid w:val="001102BD"/>
    <w:rsid w:val="00111785"/>
    <w:rsid w:val="0011227F"/>
    <w:rsid w:val="001125D3"/>
    <w:rsid w:val="00112A72"/>
    <w:rsid w:val="001130D1"/>
    <w:rsid w:val="0011324D"/>
    <w:rsid w:val="00113F7E"/>
    <w:rsid w:val="00114AAE"/>
    <w:rsid w:val="001158A7"/>
    <w:rsid w:val="00115CF5"/>
    <w:rsid w:val="00115F1D"/>
    <w:rsid w:val="00116131"/>
    <w:rsid w:val="00116D79"/>
    <w:rsid w:val="001175BE"/>
    <w:rsid w:val="0011794E"/>
    <w:rsid w:val="00121A90"/>
    <w:rsid w:val="00121B82"/>
    <w:rsid w:val="00122001"/>
    <w:rsid w:val="001223D8"/>
    <w:rsid w:val="00124202"/>
    <w:rsid w:val="00125AC7"/>
    <w:rsid w:val="00127ED3"/>
    <w:rsid w:val="001301E7"/>
    <w:rsid w:val="00130F2C"/>
    <w:rsid w:val="00131478"/>
    <w:rsid w:val="00132081"/>
    <w:rsid w:val="001327BA"/>
    <w:rsid w:val="001334F4"/>
    <w:rsid w:val="0013436E"/>
    <w:rsid w:val="00134673"/>
    <w:rsid w:val="00135B16"/>
    <w:rsid w:val="001369C1"/>
    <w:rsid w:val="0013701F"/>
    <w:rsid w:val="00140155"/>
    <w:rsid w:val="001428B0"/>
    <w:rsid w:val="001431BE"/>
    <w:rsid w:val="001431C1"/>
    <w:rsid w:val="00143294"/>
    <w:rsid w:val="00143AF7"/>
    <w:rsid w:val="00143CE2"/>
    <w:rsid w:val="00144530"/>
    <w:rsid w:val="00144604"/>
    <w:rsid w:val="001448AB"/>
    <w:rsid w:val="00144D34"/>
    <w:rsid w:val="00144F9E"/>
    <w:rsid w:val="00145122"/>
    <w:rsid w:val="001457DC"/>
    <w:rsid w:val="00145B01"/>
    <w:rsid w:val="00146E43"/>
    <w:rsid w:val="00150EF2"/>
    <w:rsid w:val="00151056"/>
    <w:rsid w:val="001514B0"/>
    <w:rsid w:val="001526BF"/>
    <w:rsid w:val="001527D5"/>
    <w:rsid w:val="00153B78"/>
    <w:rsid w:val="00153D0B"/>
    <w:rsid w:val="001541AF"/>
    <w:rsid w:val="00154BE6"/>
    <w:rsid w:val="00154D78"/>
    <w:rsid w:val="001552E1"/>
    <w:rsid w:val="0015545B"/>
    <w:rsid w:val="00156504"/>
    <w:rsid w:val="0015661B"/>
    <w:rsid w:val="00156B84"/>
    <w:rsid w:val="00156FF9"/>
    <w:rsid w:val="00157FF0"/>
    <w:rsid w:val="00161E3A"/>
    <w:rsid w:val="001628FC"/>
    <w:rsid w:val="00163F61"/>
    <w:rsid w:val="00164433"/>
    <w:rsid w:val="00164FA2"/>
    <w:rsid w:val="001700BB"/>
    <w:rsid w:val="00170224"/>
    <w:rsid w:val="00171C0A"/>
    <w:rsid w:val="00172683"/>
    <w:rsid w:val="001727C6"/>
    <w:rsid w:val="00172804"/>
    <w:rsid w:val="0017294F"/>
    <w:rsid w:val="00173477"/>
    <w:rsid w:val="001769E9"/>
    <w:rsid w:val="001809D4"/>
    <w:rsid w:val="001811C0"/>
    <w:rsid w:val="00182BC5"/>
    <w:rsid w:val="00182D7E"/>
    <w:rsid w:val="0018382F"/>
    <w:rsid w:val="00184223"/>
    <w:rsid w:val="0018458A"/>
    <w:rsid w:val="00185C56"/>
    <w:rsid w:val="001861A2"/>
    <w:rsid w:val="0018638E"/>
    <w:rsid w:val="001864F9"/>
    <w:rsid w:val="0018694B"/>
    <w:rsid w:val="00187B40"/>
    <w:rsid w:val="00190601"/>
    <w:rsid w:val="001914D9"/>
    <w:rsid w:val="00191F75"/>
    <w:rsid w:val="001928F7"/>
    <w:rsid w:val="00192B2B"/>
    <w:rsid w:val="00193519"/>
    <w:rsid w:val="00193CA0"/>
    <w:rsid w:val="00194537"/>
    <w:rsid w:val="00194603"/>
    <w:rsid w:val="00194C8D"/>
    <w:rsid w:val="001956DD"/>
    <w:rsid w:val="001A08BE"/>
    <w:rsid w:val="001A0EF3"/>
    <w:rsid w:val="001A2A30"/>
    <w:rsid w:val="001A2C79"/>
    <w:rsid w:val="001A2F73"/>
    <w:rsid w:val="001A3D03"/>
    <w:rsid w:val="001A499B"/>
    <w:rsid w:val="001A4C50"/>
    <w:rsid w:val="001A64E8"/>
    <w:rsid w:val="001A6528"/>
    <w:rsid w:val="001A657E"/>
    <w:rsid w:val="001A6F4F"/>
    <w:rsid w:val="001B0420"/>
    <w:rsid w:val="001B0E72"/>
    <w:rsid w:val="001B1D98"/>
    <w:rsid w:val="001B1EFB"/>
    <w:rsid w:val="001B2410"/>
    <w:rsid w:val="001B363B"/>
    <w:rsid w:val="001B3FA4"/>
    <w:rsid w:val="001B4B99"/>
    <w:rsid w:val="001B511D"/>
    <w:rsid w:val="001B53DA"/>
    <w:rsid w:val="001B55CD"/>
    <w:rsid w:val="001B5A37"/>
    <w:rsid w:val="001B61A9"/>
    <w:rsid w:val="001B66D2"/>
    <w:rsid w:val="001B7E49"/>
    <w:rsid w:val="001B7E71"/>
    <w:rsid w:val="001C0594"/>
    <w:rsid w:val="001C06DF"/>
    <w:rsid w:val="001C23E1"/>
    <w:rsid w:val="001C24AB"/>
    <w:rsid w:val="001C32A8"/>
    <w:rsid w:val="001C358F"/>
    <w:rsid w:val="001C382D"/>
    <w:rsid w:val="001C3DB4"/>
    <w:rsid w:val="001C4725"/>
    <w:rsid w:val="001C479D"/>
    <w:rsid w:val="001C4CB2"/>
    <w:rsid w:val="001C53E9"/>
    <w:rsid w:val="001C5D87"/>
    <w:rsid w:val="001C6E52"/>
    <w:rsid w:val="001C7E68"/>
    <w:rsid w:val="001D26AB"/>
    <w:rsid w:val="001D2B09"/>
    <w:rsid w:val="001D2C9F"/>
    <w:rsid w:val="001D2DBB"/>
    <w:rsid w:val="001D301C"/>
    <w:rsid w:val="001D3AD3"/>
    <w:rsid w:val="001D3E79"/>
    <w:rsid w:val="001D50E2"/>
    <w:rsid w:val="001D5DAF"/>
    <w:rsid w:val="001D67FC"/>
    <w:rsid w:val="001D7CD1"/>
    <w:rsid w:val="001D7E4A"/>
    <w:rsid w:val="001E010C"/>
    <w:rsid w:val="001E0EB9"/>
    <w:rsid w:val="001E19E0"/>
    <w:rsid w:val="001E297D"/>
    <w:rsid w:val="001E5EEB"/>
    <w:rsid w:val="001E6292"/>
    <w:rsid w:val="001E7D57"/>
    <w:rsid w:val="001F0A6A"/>
    <w:rsid w:val="001F12BA"/>
    <w:rsid w:val="001F242A"/>
    <w:rsid w:val="001F2C8E"/>
    <w:rsid w:val="001F3F44"/>
    <w:rsid w:val="001F412A"/>
    <w:rsid w:val="001F4B14"/>
    <w:rsid w:val="001F4F24"/>
    <w:rsid w:val="001F5F2E"/>
    <w:rsid w:val="001F6005"/>
    <w:rsid w:val="001F6018"/>
    <w:rsid w:val="001F6461"/>
    <w:rsid w:val="001F71D0"/>
    <w:rsid w:val="001F77EA"/>
    <w:rsid w:val="001F79CC"/>
    <w:rsid w:val="001F7B43"/>
    <w:rsid w:val="00200DDA"/>
    <w:rsid w:val="002021DC"/>
    <w:rsid w:val="00202B48"/>
    <w:rsid w:val="00203C55"/>
    <w:rsid w:val="00204C1A"/>
    <w:rsid w:val="00204DE6"/>
    <w:rsid w:val="00205038"/>
    <w:rsid w:val="0020586D"/>
    <w:rsid w:val="00205E05"/>
    <w:rsid w:val="00205EA4"/>
    <w:rsid w:val="0020753E"/>
    <w:rsid w:val="002077C3"/>
    <w:rsid w:val="0021006E"/>
    <w:rsid w:val="00210D6F"/>
    <w:rsid w:val="00210DD3"/>
    <w:rsid w:val="002114B4"/>
    <w:rsid w:val="00212D8B"/>
    <w:rsid w:val="00213710"/>
    <w:rsid w:val="00213D4D"/>
    <w:rsid w:val="00214320"/>
    <w:rsid w:val="002148CD"/>
    <w:rsid w:val="0021517C"/>
    <w:rsid w:val="0021517F"/>
    <w:rsid w:val="002155AA"/>
    <w:rsid w:val="0021564E"/>
    <w:rsid w:val="00215FC7"/>
    <w:rsid w:val="0021642D"/>
    <w:rsid w:val="00216B78"/>
    <w:rsid w:val="002175FC"/>
    <w:rsid w:val="00217D80"/>
    <w:rsid w:val="002203F2"/>
    <w:rsid w:val="002209A5"/>
    <w:rsid w:val="002213C6"/>
    <w:rsid w:val="00221A45"/>
    <w:rsid w:val="00221E15"/>
    <w:rsid w:val="002233FE"/>
    <w:rsid w:val="00223560"/>
    <w:rsid w:val="00223F31"/>
    <w:rsid w:val="002244AD"/>
    <w:rsid w:val="00224E33"/>
    <w:rsid w:val="00224F08"/>
    <w:rsid w:val="00225570"/>
    <w:rsid w:val="002256E0"/>
    <w:rsid w:val="002259D9"/>
    <w:rsid w:val="00225D40"/>
    <w:rsid w:val="00225E3D"/>
    <w:rsid w:val="00225F6A"/>
    <w:rsid w:val="00226428"/>
    <w:rsid w:val="00226902"/>
    <w:rsid w:val="00230341"/>
    <w:rsid w:val="00230BDD"/>
    <w:rsid w:val="00231442"/>
    <w:rsid w:val="0023146C"/>
    <w:rsid w:val="002316FB"/>
    <w:rsid w:val="00231A84"/>
    <w:rsid w:val="00231F79"/>
    <w:rsid w:val="002320AC"/>
    <w:rsid w:val="00232CD3"/>
    <w:rsid w:val="00233A6A"/>
    <w:rsid w:val="00235395"/>
    <w:rsid w:val="002354CC"/>
    <w:rsid w:val="00235572"/>
    <w:rsid w:val="002369BA"/>
    <w:rsid w:val="0023776D"/>
    <w:rsid w:val="00237E86"/>
    <w:rsid w:val="0024015E"/>
    <w:rsid w:val="0024051E"/>
    <w:rsid w:val="00242283"/>
    <w:rsid w:val="002426BB"/>
    <w:rsid w:val="00242A8C"/>
    <w:rsid w:val="00244184"/>
    <w:rsid w:val="00244969"/>
    <w:rsid w:val="00244C7B"/>
    <w:rsid w:val="00245B0E"/>
    <w:rsid w:val="00246670"/>
    <w:rsid w:val="0024692C"/>
    <w:rsid w:val="00246DA3"/>
    <w:rsid w:val="00247595"/>
    <w:rsid w:val="00247FD4"/>
    <w:rsid w:val="0025126F"/>
    <w:rsid w:val="00251BBE"/>
    <w:rsid w:val="00252356"/>
    <w:rsid w:val="002534E7"/>
    <w:rsid w:val="00253786"/>
    <w:rsid w:val="00253B51"/>
    <w:rsid w:val="00253BA2"/>
    <w:rsid w:val="00253C6E"/>
    <w:rsid w:val="00254D51"/>
    <w:rsid w:val="0025567B"/>
    <w:rsid w:val="002562E2"/>
    <w:rsid w:val="00257018"/>
    <w:rsid w:val="002570FB"/>
    <w:rsid w:val="002574DF"/>
    <w:rsid w:val="002579AD"/>
    <w:rsid w:val="00257B2B"/>
    <w:rsid w:val="00260BCD"/>
    <w:rsid w:val="00261220"/>
    <w:rsid w:val="00261D7A"/>
    <w:rsid w:val="00262E7A"/>
    <w:rsid w:val="002639F5"/>
    <w:rsid w:val="00263D5F"/>
    <w:rsid w:val="002648EF"/>
    <w:rsid w:val="002649AA"/>
    <w:rsid w:val="002651B4"/>
    <w:rsid w:val="00265896"/>
    <w:rsid w:val="00265FFF"/>
    <w:rsid w:val="00266694"/>
    <w:rsid w:val="002669F3"/>
    <w:rsid w:val="00266C5C"/>
    <w:rsid w:val="002674D9"/>
    <w:rsid w:val="00267630"/>
    <w:rsid w:val="002705E3"/>
    <w:rsid w:val="00270786"/>
    <w:rsid w:val="002708A3"/>
    <w:rsid w:val="0027111F"/>
    <w:rsid w:val="00271B94"/>
    <w:rsid w:val="0027227C"/>
    <w:rsid w:val="00273058"/>
    <w:rsid w:val="00273232"/>
    <w:rsid w:val="00274402"/>
    <w:rsid w:val="00274813"/>
    <w:rsid w:val="002748E8"/>
    <w:rsid w:val="00275593"/>
    <w:rsid w:val="00275E3F"/>
    <w:rsid w:val="00276AD7"/>
    <w:rsid w:val="00277249"/>
    <w:rsid w:val="0028015C"/>
    <w:rsid w:val="0028234E"/>
    <w:rsid w:val="002835DC"/>
    <w:rsid w:val="00283A82"/>
    <w:rsid w:val="00283B0A"/>
    <w:rsid w:val="002840A7"/>
    <w:rsid w:val="0028567D"/>
    <w:rsid w:val="00285BCE"/>
    <w:rsid w:val="002878B6"/>
    <w:rsid w:val="00287F27"/>
    <w:rsid w:val="00290CB1"/>
    <w:rsid w:val="002918A0"/>
    <w:rsid w:val="00291FAB"/>
    <w:rsid w:val="002921A7"/>
    <w:rsid w:val="002925BD"/>
    <w:rsid w:val="00292F8D"/>
    <w:rsid w:val="002931F7"/>
    <w:rsid w:val="00293776"/>
    <w:rsid w:val="002950DD"/>
    <w:rsid w:val="00296211"/>
    <w:rsid w:val="0029685E"/>
    <w:rsid w:val="0029718D"/>
    <w:rsid w:val="00297F6C"/>
    <w:rsid w:val="002A0431"/>
    <w:rsid w:val="002A06C9"/>
    <w:rsid w:val="002A107D"/>
    <w:rsid w:val="002A10F2"/>
    <w:rsid w:val="002A15D9"/>
    <w:rsid w:val="002A26D8"/>
    <w:rsid w:val="002A28FD"/>
    <w:rsid w:val="002A3273"/>
    <w:rsid w:val="002A44A2"/>
    <w:rsid w:val="002A4A12"/>
    <w:rsid w:val="002A5099"/>
    <w:rsid w:val="002A51CA"/>
    <w:rsid w:val="002A5377"/>
    <w:rsid w:val="002B01AF"/>
    <w:rsid w:val="002B073E"/>
    <w:rsid w:val="002B086A"/>
    <w:rsid w:val="002B1B45"/>
    <w:rsid w:val="002B2E27"/>
    <w:rsid w:val="002B31F5"/>
    <w:rsid w:val="002B3D6D"/>
    <w:rsid w:val="002B462B"/>
    <w:rsid w:val="002B493C"/>
    <w:rsid w:val="002B4D32"/>
    <w:rsid w:val="002B4E7B"/>
    <w:rsid w:val="002B541F"/>
    <w:rsid w:val="002B5740"/>
    <w:rsid w:val="002B5E3B"/>
    <w:rsid w:val="002B6C7F"/>
    <w:rsid w:val="002B7A6C"/>
    <w:rsid w:val="002C0B24"/>
    <w:rsid w:val="002C2B87"/>
    <w:rsid w:val="002C2BCD"/>
    <w:rsid w:val="002C2F52"/>
    <w:rsid w:val="002C3564"/>
    <w:rsid w:val="002C4133"/>
    <w:rsid w:val="002C46D7"/>
    <w:rsid w:val="002C4B22"/>
    <w:rsid w:val="002C52F2"/>
    <w:rsid w:val="002C53B4"/>
    <w:rsid w:val="002C552D"/>
    <w:rsid w:val="002C6108"/>
    <w:rsid w:val="002C659A"/>
    <w:rsid w:val="002C65AD"/>
    <w:rsid w:val="002C6946"/>
    <w:rsid w:val="002C720A"/>
    <w:rsid w:val="002C7A39"/>
    <w:rsid w:val="002C7B1E"/>
    <w:rsid w:val="002D07FA"/>
    <w:rsid w:val="002D1810"/>
    <w:rsid w:val="002D21DC"/>
    <w:rsid w:val="002D2ED3"/>
    <w:rsid w:val="002D307A"/>
    <w:rsid w:val="002D338A"/>
    <w:rsid w:val="002D3643"/>
    <w:rsid w:val="002D3E4B"/>
    <w:rsid w:val="002D42A7"/>
    <w:rsid w:val="002D44C5"/>
    <w:rsid w:val="002D474B"/>
    <w:rsid w:val="002D5749"/>
    <w:rsid w:val="002D61AB"/>
    <w:rsid w:val="002D73B1"/>
    <w:rsid w:val="002E0B32"/>
    <w:rsid w:val="002E0B9A"/>
    <w:rsid w:val="002E0BE7"/>
    <w:rsid w:val="002E1CB2"/>
    <w:rsid w:val="002E1D91"/>
    <w:rsid w:val="002E2D57"/>
    <w:rsid w:val="002E3522"/>
    <w:rsid w:val="002E4703"/>
    <w:rsid w:val="002E47A5"/>
    <w:rsid w:val="002E5CA5"/>
    <w:rsid w:val="002E724C"/>
    <w:rsid w:val="002E734F"/>
    <w:rsid w:val="002E7F7D"/>
    <w:rsid w:val="002F0458"/>
    <w:rsid w:val="002F098A"/>
    <w:rsid w:val="002F0A97"/>
    <w:rsid w:val="002F185E"/>
    <w:rsid w:val="002F1CC4"/>
    <w:rsid w:val="002F1FC0"/>
    <w:rsid w:val="002F2E12"/>
    <w:rsid w:val="002F3091"/>
    <w:rsid w:val="002F3C03"/>
    <w:rsid w:val="002F4577"/>
    <w:rsid w:val="002F4ADF"/>
    <w:rsid w:val="002F54D0"/>
    <w:rsid w:val="002F5FB6"/>
    <w:rsid w:val="002F6445"/>
    <w:rsid w:val="002F6909"/>
    <w:rsid w:val="002F716B"/>
    <w:rsid w:val="002F7941"/>
    <w:rsid w:val="00300645"/>
    <w:rsid w:val="00301537"/>
    <w:rsid w:val="003017D3"/>
    <w:rsid w:val="003026EE"/>
    <w:rsid w:val="003030A6"/>
    <w:rsid w:val="00303F46"/>
    <w:rsid w:val="0030599E"/>
    <w:rsid w:val="003062B0"/>
    <w:rsid w:val="0030721E"/>
    <w:rsid w:val="003076F2"/>
    <w:rsid w:val="00307952"/>
    <w:rsid w:val="0031086F"/>
    <w:rsid w:val="003110E4"/>
    <w:rsid w:val="00311F4D"/>
    <w:rsid w:val="00312991"/>
    <w:rsid w:val="0031391D"/>
    <w:rsid w:val="0031399E"/>
    <w:rsid w:val="00313DFC"/>
    <w:rsid w:val="00314114"/>
    <w:rsid w:val="0031427A"/>
    <w:rsid w:val="00314476"/>
    <w:rsid w:val="00314F86"/>
    <w:rsid w:val="00315FBC"/>
    <w:rsid w:val="00316127"/>
    <w:rsid w:val="00317C4D"/>
    <w:rsid w:val="00317E1B"/>
    <w:rsid w:val="00317E41"/>
    <w:rsid w:val="00320276"/>
    <w:rsid w:val="0032030E"/>
    <w:rsid w:val="00320F37"/>
    <w:rsid w:val="00321202"/>
    <w:rsid w:val="0032164D"/>
    <w:rsid w:val="0032197B"/>
    <w:rsid w:val="00323D41"/>
    <w:rsid w:val="00323EF4"/>
    <w:rsid w:val="003242C4"/>
    <w:rsid w:val="0032445B"/>
    <w:rsid w:val="003245BE"/>
    <w:rsid w:val="00325489"/>
    <w:rsid w:val="00325F1C"/>
    <w:rsid w:val="0032645C"/>
    <w:rsid w:val="0032651D"/>
    <w:rsid w:val="00326E1D"/>
    <w:rsid w:val="00327479"/>
    <w:rsid w:val="00327FFC"/>
    <w:rsid w:val="00330BEB"/>
    <w:rsid w:val="00330EDD"/>
    <w:rsid w:val="00332160"/>
    <w:rsid w:val="003327A7"/>
    <w:rsid w:val="00332839"/>
    <w:rsid w:val="003344B0"/>
    <w:rsid w:val="00334A88"/>
    <w:rsid w:val="00334C3C"/>
    <w:rsid w:val="00336D24"/>
    <w:rsid w:val="0033730F"/>
    <w:rsid w:val="00337A66"/>
    <w:rsid w:val="0034032F"/>
    <w:rsid w:val="00340BA5"/>
    <w:rsid w:val="00340FDB"/>
    <w:rsid w:val="00341195"/>
    <w:rsid w:val="00341411"/>
    <w:rsid w:val="003416B2"/>
    <w:rsid w:val="00341724"/>
    <w:rsid w:val="00341910"/>
    <w:rsid w:val="00341CC0"/>
    <w:rsid w:val="003421A6"/>
    <w:rsid w:val="0034357F"/>
    <w:rsid w:val="003438CE"/>
    <w:rsid w:val="00343BD8"/>
    <w:rsid w:val="00343FA6"/>
    <w:rsid w:val="00344215"/>
    <w:rsid w:val="00344F38"/>
    <w:rsid w:val="00345063"/>
    <w:rsid w:val="003451AF"/>
    <w:rsid w:val="00345A9F"/>
    <w:rsid w:val="00345D97"/>
    <w:rsid w:val="00347FE0"/>
    <w:rsid w:val="0035009E"/>
    <w:rsid w:val="00350BE1"/>
    <w:rsid w:val="00351011"/>
    <w:rsid w:val="003514CF"/>
    <w:rsid w:val="003516E6"/>
    <w:rsid w:val="00353D47"/>
    <w:rsid w:val="00355A75"/>
    <w:rsid w:val="00356236"/>
    <w:rsid w:val="00356D1A"/>
    <w:rsid w:val="00357BC0"/>
    <w:rsid w:val="00357D8C"/>
    <w:rsid w:val="00360D66"/>
    <w:rsid w:val="00361A6C"/>
    <w:rsid w:val="00363762"/>
    <w:rsid w:val="00364041"/>
    <w:rsid w:val="00365374"/>
    <w:rsid w:val="00365AEA"/>
    <w:rsid w:val="00367923"/>
    <w:rsid w:val="00367984"/>
    <w:rsid w:val="00367BD3"/>
    <w:rsid w:val="00367E5F"/>
    <w:rsid w:val="00370945"/>
    <w:rsid w:val="00370956"/>
    <w:rsid w:val="003717E0"/>
    <w:rsid w:val="00372212"/>
    <w:rsid w:val="003728DA"/>
    <w:rsid w:val="00372FA7"/>
    <w:rsid w:val="00373697"/>
    <w:rsid w:val="00374A77"/>
    <w:rsid w:val="00376472"/>
    <w:rsid w:val="00376B83"/>
    <w:rsid w:val="00377ADC"/>
    <w:rsid w:val="00377C87"/>
    <w:rsid w:val="00380640"/>
    <w:rsid w:val="00380AE1"/>
    <w:rsid w:val="00380E5A"/>
    <w:rsid w:val="0038263B"/>
    <w:rsid w:val="003827E8"/>
    <w:rsid w:val="00382E70"/>
    <w:rsid w:val="00383B72"/>
    <w:rsid w:val="00384AC3"/>
    <w:rsid w:val="00384B8C"/>
    <w:rsid w:val="00384C26"/>
    <w:rsid w:val="00386BD0"/>
    <w:rsid w:val="00386BE7"/>
    <w:rsid w:val="003870EC"/>
    <w:rsid w:val="003877B1"/>
    <w:rsid w:val="00387940"/>
    <w:rsid w:val="00387C7C"/>
    <w:rsid w:val="00387DA4"/>
    <w:rsid w:val="0039096D"/>
    <w:rsid w:val="003917E2"/>
    <w:rsid w:val="00391985"/>
    <w:rsid w:val="003919CC"/>
    <w:rsid w:val="00391A28"/>
    <w:rsid w:val="00391ED5"/>
    <w:rsid w:val="00392D3B"/>
    <w:rsid w:val="00393D4D"/>
    <w:rsid w:val="00393F61"/>
    <w:rsid w:val="00394135"/>
    <w:rsid w:val="00394F74"/>
    <w:rsid w:val="003953DB"/>
    <w:rsid w:val="0039563C"/>
    <w:rsid w:val="00395B3C"/>
    <w:rsid w:val="003965D8"/>
    <w:rsid w:val="00396ABC"/>
    <w:rsid w:val="0039741B"/>
    <w:rsid w:val="00397611"/>
    <w:rsid w:val="003A0896"/>
    <w:rsid w:val="003A0B88"/>
    <w:rsid w:val="003A144E"/>
    <w:rsid w:val="003A1462"/>
    <w:rsid w:val="003A21AC"/>
    <w:rsid w:val="003A480A"/>
    <w:rsid w:val="003A4AC7"/>
    <w:rsid w:val="003A4AC8"/>
    <w:rsid w:val="003A4C23"/>
    <w:rsid w:val="003A5769"/>
    <w:rsid w:val="003A695A"/>
    <w:rsid w:val="003A6F5F"/>
    <w:rsid w:val="003A73E9"/>
    <w:rsid w:val="003A7609"/>
    <w:rsid w:val="003B0495"/>
    <w:rsid w:val="003B0614"/>
    <w:rsid w:val="003B07E1"/>
    <w:rsid w:val="003B08E1"/>
    <w:rsid w:val="003B100D"/>
    <w:rsid w:val="003B10CD"/>
    <w:rsid w:val="003B1D2F"/>
    <w:rsid w:val="003B2875"/>
    <w:rsid w:val="003B3B13"/>
    <w:rsid w:val="003B4F37"/>
    <w:rsid w:val="003B4FF9"/>
    <w:rsid w:val="003B6340"/>
    <w:rsid w:val="003B6EED"/>
    <w:rsid w:val="003B6F24"/>
    <w:rsid w:val="003B76D6"/>
    <w:rsid w:val="003B7790"/>
    <w:rsid w:val="003B7F1C"/>
    <w:rsid w:val="003C0B2B"/>
    <w:rsid w:val="003C16A7"/>
    <w:rsid w:val="003C189E"/>
    <w:rsid w:val="003C1BB0"/>
    <w:rsid w:val="003C2FD5"/>
    <w:rsid w:val="003C38D1"/>
    <w:rsid w:val="003C3BFB"/>
    <w:rsid w:val="003C3E22"/>
    <w:rsid w:val="003C404A"/>
    <w:rsid w:val="003C4180"/>
    <w:rsid w:val="003C6460"/>
    <w:rsid w:val="003C688C"/>
    <w:rsid w:val="003C7B55"/>
    <w:rsid w:val="003C7E13"/>
    <w:rsid w:val="003D0C14"/>
    <w:rsid w:val="003D2231"/>
    <w:rsid w:val="003D2F2E"/>
    <w:rsid w:val="003D33B4"/>
    <w:rsid w:val="003D3D8E"/>
    <w:rsid w:val="003D435D"/>
    <w:rsid w:val="003D60BF"/>
    <w:rsid w:val="003D6A61"/>
    <w:rsid w:val="003D7602"/>
    <w:rsid w:val="003D7F1F"/>
    <w:rsid w:val="003E23C5"/>
    <w:rsid w:val="003E3AAD"/>
    <w:rsid w:val="003E3CF1"/>
    <w:rsid w:val="003E475A"/>
    <w:rsid w:val="003E4A65"/>
    <w:rsid w:val="003E4F16"/>
    <w:rsid w:val="003E643D"/>
    <w:rsid w:val="003E69D9"/>
    <w:rsid w:val="003E6FEB"/>
    <w:rsid w:val="003E7B13"/>
    <w:rsid w:val="003F049A"/>
    <w:rsid w:val="003F110D"/>
    <w:rsid w:val="003F13B3"/>
    <w:rsid w:val="003F179D"/>
    <w:rsid w:val="003F2B1C"/>
    <w:rsid w:val="003F2D5B"/>
    <w:rsid w:val="003F2E8A"/>
    <w:rsid w:val="003F2FFB"/>
    <w:rsid w:val="003F5088"/>
    <w:rsid w:val="003F57C0"/>
    <w:rsid w:val="003F63AF"/>
    <w:rsid w:val="003F69A6"/>
    <w:rsid w:val="003F7013"/>
    <w:rsid w:val="003F7A41"/>
    <w:rsid w:val="003F7E35"/>
    <w:rsid w:val="00400208"/>
    <w:rsid w:val="00400FAD"/>
    <w:rsid w:val="004012D7"/>
    <w:rsid w:val="0040238C"/>
    <w:rsid w:val="00402ABA"/>
    <w:rsid w:val="0040445E"/>
    <w:rsid w:val="00404482"/>
    <w:rsid w:val="00406709"/>
    <w:rsid w:val="00406A38"/>
    <w:rsid w:val="00406ACE"/>
    <w:rsid w:val="00406B31"/>
    <w:rsid w:val="00406BBF"/>
    <w:rsid w:val="00406C5B"/>
    <w:rsid w:val="004077C1"/>
    <w:rsid w:val="00407E8C"/>
    <w:rsid w:val="004111F3"/>
    <w:rsid w:val="00411652"/>
    <w:rsid w:val="00411C06"/>
    <w:rsid w:val="00412364"/>
    <w:rsid w:val="00412401"/>
    <w:rsid w:val="00412814"/>
    <w:rsid w:val="0041323E"/>
    <w:rsid w:val="0041339A"/>
    <w:rsid w:val="00414067"/>
    <w:rsid w:val="00416199"/>
    <w:rsid w:val="004179E9"/>
    <w:rsid w:val="00420D9F"/>
    <w:rsid w:val="004213A3"/>
    <w:rsid w:val="00421519"/>
    <w:rsid w:val="00421B62"/>
    <w:rsid w:val="004225AE"/>
    <w:rsid w:val="00423685"/>
    <w:rsid w:val="00423DA1"/>
    <w:rsid w:val="004250F5"/>
    <w:rsid w:val="00426181"/>
    <w:rsid w:val="0042624C"/>
    <w:rsid w:val="0042644E"/>
    <w:rsid w:val="00426A84"/>
    <w:rsid w:val="00426FA6"/>
    <w:rsid w:val="00427F14"/>
    <w:rsid w:val="00427F7F"/>
    <w:rsid w:val="0043143D"/>
    <w:rsid w:val="0043193F"/>
    <w:rsid w:val="004320AC"/>
    <w:rsid w:val="004327BA"/>
    <w:rsid w:val="00433562"/>
    <w:rsid w:val="00433CF8"/>
    <w:rsid w:val="00433D57"/>
    <w:rsid w:val="00435052"/>
    <w:rsid w:val="004357F5"/>
    <w:rsid w:val="00436073"/>
    <w:rsid w:val="004360C5"/>
    <w:rsid w:val="00436AF8"/>
    <w:rsid w:val="00437086"/>
    <w:rsid w:val="00437596"/>
    <w:rsid w:val="00437F2B"/>
    <w:rsid w:val="00437FA2"/>
    <w:rsid w:val="0044024A"/>
    <w:rsid w:val="00440902"/>
    <w:rsid w:val="00441034"/>
    <w:rsid w:val="00441570"/>
    <w:rsid w:val="00441790"/>
    <w:rsid w:val="00444276"/>
    <w:rsid w:val="00444F3F"/>
    <w:rsid w:val="004453F3"/>
    <w:rsid w:val="00445D69"/>
    <w:rsid w:val="0044626C"/>
    <w:rsid w:val="0045022F"/>
    <w:rsid w:val="004511F9"/>
    <w:rsid w:val="004526F6"/>
    <w:rsid w:val="00452E46"/>
    <w:rsid w:val="00453B83"/>
    <w:rsid w:val="004541FD"/>
    <w:rsid w:val="00454251"/>
    <w:rsid w:val="004554F9"/>
    <w:rsid w:val="00455613"/>
    <w:rsid w:val="0045572A"/>
    <w:rsid w:val="0045602D"/>
    <w:rsid w:val="00456066"/>
    <w:rsid w:val="0045695D"/>
    <w:rsid w:val="004575CA"/>
    <w:rsid w:val="00457BC8"/>
    <w:rsid w:val="0046041E"/>
    <w:rsid w:val="00460B30"/>
    <w:rsid w:val="00461443"/>
    <w:rsid w:val="00461C57"/>
    <w:rsid w:val="00461DAE"/>
    <w:rsid w:val="004625C7"/>
    <w:rsid w:val="00462875"/>
    <w:rsid w:val="004628DC"/>
    <w:rsid w:val="00462A13"/>
    <w:rsid w:val="00462A1D"/>
    <w:rsid w:val="004637A5"/>
    <w:rsid w:val="004639C5"/>
    <w:rsid w:val="00463BE0"/>
    <w:rsid w:val="0046431C"/>
    <w:rsid w:val="00464DA5"/>
    <w:rsid w:val="00464DE1"/>
    <w:rsid w:val="00464F62"/>
    <w:rsid w:val="004655C0"/>
    <w:rsid w:val="0046562E"/>
    <w:rsid w:val="004662EE"/>
    <w:rsid w:val="00466B23"/>
    <w:rsid w:val="004670F6"/>
    <w:rsid w:val="00467844"/>
    <w:rsid w:val="0047153F"/>
    <w:rsid w:val="004729BE"/>
    <w:rsid w:val="0047377D"/>
    <w:rsid w:val="00474478"/>
    <w:rsid w:val="00474CC4"/>
    <w:rsid w:val="004756B3"/>
    <w:rsid w:val="004759FB"/>
    <w:rsid w:val="00476831"/>
    <w:rsid w:val="00476B16"/>
    <w:rsid w:val="00477E2D"/>
    <w:rsid w:val="004823DA"/>
    <w:rsid w:val="004829CB"/>
    <w:rsid w:val="00484262"/>
    <w:rsid w:val="0048483E"/>
    <w:rsid w:val="00484843"/>
    <w:rsid w:val="00486C95"/>
    <w:rsid w:val="00487916"/>
    <w:rsid w:val="004916DD"/>
    <w:rsid w:val="00491798"/>
    <w:rsid w:val="00491909"/>
    <w:rsid w:val="00492894"/>
    <w:rsid w:val="00492A2A"/>
    <w:rsid w:val="00492C15"/>
    <w:rsid w:val="00493635"/>
    <w:rsid w:val="004936C3"/>
    <w:rsid w:val="00493FF0"/>
    <w:rsid w:val="004948AD"/>
    <w:rsid w:val="00494ABB"/>
    <w:rsid w:val="004952BA"/>
    <w:rsid w:val="0049547F"/>
    <w:rsid w:val="004963EE"/>
    <w:rsid w:val="004A06B7"/>
    <w:rsid w:val="004A0940"/>
    <w:rsid w:val="004A0D2F"/>
    <w:rsid w:val="004A1A86"/>
    <w:rsid w:val="004A1E16"/>
    <w:rsid w:val="004A2582"/>
    <w:rsid w:val="004A3195"/>
    <w:rsid w:val="004A436C"/>
    <w:rsid w:val="004A43BE"/>
    <w:rsid w:val="004A5013"/>
    <w:rsid w:val="004A536F"/>
    <w:rsid w:val="004A639A"/>
    <w:rsid w:val="004A6A7D"/>
    <w:rsid w:val="004A6F43"/>
    <w:rsid w:val="004A6FF7"/>
    <w:rsid w:val="004B0AED"/>
    <w:rsid w:val="004B157D"/>
    <w:rsid w:val="004B1D7E"/>
    <w:rsid w:val="004B22AD"/>
    <w:rsid w:val="004B2896"/>
    <w:rsid w:val="004B2C90"/>
    <w:rsid w:val="004B2F1F"/>
    <w:rsid w:val="004B3F5D"/>
    <w:rsid w:val="004B4E01"/>
    <w:rsid w:val="004B50D3"/>
    <w:rsid w:val="004B5F41"/>
    <w:rsid w:val="004B643A"/>
    <w:rsid w:val="004B76F1"/>
    <w:rsid w:val="004B7799"/>
    <w:rsid w:val="004B7AC4"/>
    <w:rsid w:val="004C0230"/>
    <w:rsid w:val="004C0620"/>
    <w:rsid w:val="004C06B3"/>
    <w:rsid w:val="004C1321"/>
    <w:rsid w:val="004C1B28"/>
    <w:rsid w:val="004C23A0"/>
    <w:rsid w:val="004C2B1E"/>
    <w:rsid w:val="004C3093"/>
    <w:rsid w:val="004C3EFE"/>
    <w:rsid w:val="004C4B62"/>
    <w:rsid w:val="004C52FC"/>
    <w:rsid w:val="004C5EE9"/>
    <w:rsid w:val="004C6191"/>
    <w:rsid w:val="004C6EB0"/>
    <w:rsid w:val="004C72F1"/>
    <w:rsid w:val="004D03E9"/>
    <w:rsid w:val="004D0449"/>
    <w:rsid w:val="004D0594"/>
    <w:rsid w:val="004D0BA2"/>
    <w:rsid w:val="004D2FD4"/>
    <w:rsid w:val="004D3857"/>
    <w:rsid w:val="004D3E88"/>
    <w:rsid w:val="004D4FA0"/>
    <w:rsid w:val="004D701B"/>
    <w:rsid w:val="004D7DDD"/>
    <w:rsid w:val="004E0978"/>
    <w:rsid w:val="004E2973"/>
    <w:rsid w:val="004E2A9B"/>
    <w:rsid w:val="004E3A95"/>
    <w:rsid w:val="004E3F49"/>
    <w:rsid w:val="004E3FCA"/>
    <w:rsid w:val="004E436F"/>
    <w:rsid w:val="004E443D"/>
    <w:rsid w:val="004E4B3F"/>
    <w:rsid w:val="004E536D"/>
    <w:rsid w:val="004E5CCD"/>
    <w:rsid w:val="004E5EFE"/>
    <w:rsid w:val="004E7661"/>
    <w:rsid w:val="004E788D"/>
    <w:rsid w:val="004F149D"/>
    <w:rsid w:val="004F2411"/>
    <w:rsid w:val="004F24F7"/>
    <w:rsid w:val="004F2842"/>
    <w:rsid w:val="004F2CBA"/>
    <w:rsid w:val="004F3177"/>
    <w:rsid w:val="004F6935"/>
    <w:rsid w:val="004F7BCF"/>
    <w:rsid w:val="005004E7"/>
    <w:rsid w:val="0050071F"/>
    <w:rsid w:val="00502146"/>
    <w:rsid w:val="005035F6"/>
    <w:rsid w:val="00505E8C"/>
    <w:rsid w:val="00507602"/>
    <w:rsid w:val="00511C6E"/>
    <w:rsid w:val="0051204E"/>
    <w:rsid w:val="005129E9"/>
    <w:rsid w:val="005158D3"/>
    <w:rsid w:val="00515EE3"/>
    <w:rsid w:val="00515FC8"/>
    <w:rsid w:val="00516085"/>
    <w:rsid w:val="00516A6D"/>
    <w:rsid w:val="00516FA6"/>
    <w:rsid w:val="00520A08"/>
    <w:rsid w:val="005234FB"/>
    <w:rsid w:val="00523D35"/>
    <w:rsid w:val="005241AF"/>
    <w:rsid w:val="005241F7"/>
    <w:rsid w:val="00524BE9"/>
    <w:rsid w:val="00524FA0"/>
    <w:rsid w:val="005251B7"/>
    <w:rsid w:val="00525A6A"/>
    <w:rsid w:val="00525BA1"/>
    <w:rsid w:val="00525E25"/>
    <w:rsid w:val="00526CC1"/>
    <w:rsid w:val="00527A5F"/>
    <w:rsid w:val="00527CD9"/>
    <w:rsid w:val="005305EA"/>
    <w:rsid w:val="00531688"/>
    <w:rsid w:val="0053175F"/>
    <w:rsid w:val="00532655"/>
    <w:rsid w:val="00532A66"/>
    <w:rsid w:val="00532B32"/>
    <w:rsid w:val="00532C43"/>
    <w:rsid w:val="005330CB"/>
    <w:rsid w:val="00533A12"/>
    <w:rsid w:val="00534AE8"/>
    <w:rsid w:val="00534C02"/>
    <w:rsid w:val="00534E43"/>
    <w:rsid w:val="00535B5A"/>
    <w:rsid w:val="00535CED"/>
    <w:rsid w:val="00535F55"/>
    <w:rsid w:val="00536561"/>
    <w:rsid w:val="005369A3"/>
    <w:rsid w:val="005369DE"/>
    <w:rsid w:val="00540940"/>
    <w:rsid w:val="00540D04"/>
    <w:rsid w:val="00541A60"/>
    <w:rsid w:val="0054227B"/>
    <w:rsid w:val="00542477"/>
    <w:rsid w:val="00542EDE"/>
    <w:rsid w:val="0054315B"/>
    <w:rsid w:val="00543977"/>
    <w:rsid w:val="00544536"/>
    <w:rsid w:val="005448A3"/>
    <w:rsid w:val="00545121"/>
    <w:rsid w:val="00546329"/>
    <w:rsid w:val="005467CF"/>
    <w:rsid w:val="00546997"/>
    <w:rsid w:val="00547774"/>
    <w:rsid w:val="00550739"/>
    <w:rsid w:val="00550A06"/>
    <w:rsid w:val="00550D15"/>
    <w:rsid w:val="005516DC"/>
    <w:rsid w:val="00552768"/>
    <w:rsid w:val="00552898"/>
    <w:rsid w:val="00553AA6"/>
    <w:rsid w:val="00554220"/>
    <w:rsid w:val="00554F69"/>
    <w:rsid w:val="0055509B"/>
    <w:rsid w:val="00555FCF"/>
    <w:rsid w:val="005561F6"/>
    <w:rsid w:val="00556952"/>
    <w:rsid w:val="00556D73"/>
    <w:rsid w:val="00556FDE"/>
    <w:rsid w:val="005615C6"/>
    <w:rsid w:val="00561CCA"/>
    <w:rsid w:val="00561DFA"/>
    <w:rsid w:val="00562000"/>
    <w:rsid w:val="00562E41"/>
    <w:rsid w:val="00563BFB"/>
    <w:rsid w:val="005648B7"/>
    <w:rsid w:val="00566015"/>
    <w:rsid w:val="0056686D"/>
    <w:rsid w:val="00566BCE"/>
    <w:rsid w:val="00567878"/>
    <w:rsid w:val="00567A27"/>
    <w:rsid w:val="0057086E"/>
    <w:rsid w:val="00571D45"/>
    <w:rsid w:val="00572522"/>
    <w:rsid w:val="00573014"/>
    <w:rsid w:val="00573098"/>
    <w:rsid w:val="00573F4F"/>
    <w:rsid w:val="00574CE6"/>
    <w:rsid w:val="00575501"/>
    <w:rsid w:val="005764EA"/>
    <w:rsid w:val="00576C95"/>
    <w:rsid w:val="00580746"/>
    <w:rsid w:val="00581CAA"/>
    <w:rsid w:val="00581FC5"/>
    <w:rsid w:val="00582466"/>
    <w:rsid w:val="00583AF8"/>
    <w:rsid w:val="00583B78"/>
    <w:rsid w:val="00583C69"/>
    <w:rsid w:val="00583D96"/>
    <w:rsid w:val="00584499"/>
    <w:rsid w:val="0058481B"/>
    <w:rsid w:val="00584898"/>
    <w:rsid w:val="005848EC"/>
    <w:rsid w:val="00585475"/>
    <w:rsid w:val="005864E2"/>
    <w:rsid w:val="0058666C"/>
    <w:rsid w:val="0058667F"/>
    <w:rsid w:val="0058732F"/>
    <w:rsid w:val="00587E44"/>
    <w:rsid w:val="005900FF"/>
    <w:rsid w:val="005913EF"/>
    <w:rsid w:val="005915EA"/>
    <w:rsid w:val="00592362"/>
    <w:rsid w:val="0059321B"/>
    <w:rsid w:val="00593A16"/>
    <w:rsid w:val="00594581"/>
    <w:rsid w:val="0059486C"/>
    <w:rsid w:val="0059611B"/>
    <w:rsid w:val="0059771B"/>
    <w:rsid w:val="005979A3"/>
    <w:rsid w:val="005A128D"/>
    <w:rsid w:val="005A1304"/>
    <w:rsid w:val="005A148C"/>
    <w:rsid w:val="005A1C9F"/>
    <w:rsid w:val="005A1EEC"/>
    <w:rsid w:val="005A20B2"/>
    <w:rsid w:val="005A242D"/>
    <w:rsid w:val="005A28AC"/>
    <w:rsid w:val="005A41D2"/>
    <w:rsid w:val="005A6073"/>
    <w:rsid w:val="005A6087"/>
    <w:rsid w:val="005A6899"/>
    <w:rsid w:val="005B286E"/>
    <w:rsid w:val="005B3044"/>
    <w:rsid w:val="005B3258"/>
    <w:rsid w:val="005B3EBF"/>
    <w:rsid w:val="005B412F"/>
    <w:rsid w:val="005B4599"/>
    <w:rsid w:val="005B46B8"/>
    <w:rsid w:val="005B4723"/>
    <w:rsid w:val="005B5607"/>
    <w:rsid w:val="005B561C"/>
    <w:rsid w:val="005B6D43"/>
    <w:rsid w:val="005B741A"/>
    <w:rsid w:val="005B7604"/>
    <w:rsid w:val="005C02D4"/>
    <w:rsid w:val="005C058C"/>
    <w:rsid w:val="005C14AB"/>
    <w:rsid w:val="005C167B"/>
    <w:rsid w:val="005C2E91"/>
    <w:rsid w:val="005C3D03"/>
    <w:rsid w:val="005C4404"/>
    <w:rsid w:val="005C4466"/>
    <w:rsid w:val="005C48EF"/>
    <w:rsid w:val="005C4940"/>
    <w:rsid w:val="005C515A"/>
    <w:rsid w:val="005C5CD7"/>
    <w:rsid w:val="005C76F1"/>
    <w:rsid w:val="005C7FC0"/>
    <w:rsid w:val="005D0616"/>
    <w:rsid w:val="005D117F"/>
    <w:rsid w:val="005D1452"/>
    <w:rsid w:val="005D312E"/>
    <w:rsid w:val="005D3D6E"/>
    <w:rsid w:val="005D4C06"/>
    <w:rsid w:val="005D4F58"/>
    <w:rsid w:val="005D55B7"/>
    <w:rsid w:val="005D5671"/>
    <w:rsid w:val="005D5D00"/>
    <w:rsid w:val="005D7062"/>
    <w:rsid w:val="005D7248"/>
    <w:rsid w:val="005D7F72"/>
    <w:rsid w:val="005E04B2"/>
    <w:rsid w:val="005E0CED"/>
    <w:rsid w:val="005E1284"/>
    <w:rsid w:val="005E17D2"/>
    <w:rsid w:val="005E2AF2"/>
    <w:rsid w:val="005E34DA"/>
    <w:rsid w:val="005E3C81"/>
    <w:rsid w:val="005E4534"/>
    <w:rsid w:val="005E57F5"/>
    <w:rsid w:val="005E596B"/>
    <w:rsid w:val="005E79A3"/>
    <w:rsid w:val="005E7F39"/>
    <w:rsid w:val="005F0A5F"/>
    <w:rsid w:val="005F216E"/>
    <w:rsid w:val="005F21C9"/>
    <w:rsid w:val="005F2601"/>
    <w:rsid w:val="005F33E8"/>
    <w:rsid w:val="005F3BF3"/>
    <w:rsid w:val="005F452D"/>
    <w:rsid w:val="005F52FE"/>
    <w:rsid w:val="005F648F"/>
    <w:rsid w:val="005F6884"/>
    <w:rsid w:val="00601DAA"/>
    <w:rsid w:val="00601FDD"/>
    <w:rsid w:val="00602A5E"/>
    <w:rsid w:val="00605AAB"/>
    <w:rsid w:val="00606033"/>
    <w:rsid w:val="00611E23"/>
    <w:rsid w:val="00611E84"/>
    <w:rsid w:val="00612794"/>
    <w:rsid w:val="00612C5B"/>
    <w:rsid w:val="00613BA4"/>
    <w:rsid w:val="00615512"/>
    <w:rsid w:val="006156BA"/>
    <w:rsid w:val="006160EC"/>
    <w:rsid w:val="0061629E"/>
    <w:rsid w:val="0061651B"/>
    <w:rsid w:val="00616B38"/>
    <w:rsid w:val="00617702"/>
    <w:rsid w:val="006177BC"/>
    <w:rsid w:val="00620718"/>
    <w:rsid w:val="00621B51"/>
    <w:rsid w:val="00621FE4"/>
    <w:rsid w:val="006223AC"/>
    <w:rsid w:val="006226B5"/>
    <w:rsid w:val="006232D0"/>
    <w:rsid w:val="00623B43"/>
    <w:rsid w:val="006242B3"/>
    <w:rsid w:val="00625479"/>
    <w:rsid w:val="00625EBD"/>
    <w:rsid w:val="006271B4"/>
    <w:rsid w:val="00627541"/>
    <w:rsid w:val="00627589"/>
    <w:rsid w:val="00627E3C"/>
    <w:rsid w:val="00630DCF"/>
    <w:rsid w:val="00631A59"/>
    <w:rsid w:val="006321F8"/>
    <w:rsid w:val="00632576"/>
    <w:rsid w:val="006344B4"/>
    <w:rsid w:val="00634807"/>
    <w:rsid w:val="00634FA1"/>
    <w:rsid w:val="006354D8"/>
    <w:rsid w:val="00636874"/>
    <w:rsid w:val="00637C91"/>
    <w:rsid w:val="00637D66"/>
    <w:rsid w:val="00637D86"/>
    <w:rsid w:val="00640341"/>
    <w:rsid w:val="006405CC"/>
    <w:rsid w:val="00640FD9"/>
    <w:rsid w:val="0064261B"/>
    <w:rsid w:val="0064277B"/>
    <w:rsid w:val="00642780"/>
    <w:rsid w:val="00643875"/>
    <w:rsid w:val="00645E02"/>
    <w:rsid w:val="00646430"/>
    <w:rsid w:val="006466C8"/>
    <w:rsid w:val="00646FA8"/>
    <w:rsid w:val="00646FAB"/>
    <w:rsid w:val="006472F3"/>
    <w:rsid w:val="0064751F"/>
    <w:rsid w:val="0065183C"/>
    <w:rsid w:val="00653673"/>
    <w:rsid w:val="00653DFC"/>
    <w:rsid w:val="00654B2C"/>
    <w:rsid w:val="00655202"/>
    <w:rsid w:val="006552BC"/>
    <w:rsid w:val="006553EA"/>
    <w:rsid w:val="006556B9"/>
    <w:rsid w:val="006558B6"/>
    <w:rsid w:val="00655DDD"/>
    <w:rsid w:val="00656449"/>
    <w:rsid w:val="00656963"/>
    <w:rsid w:val="00656A81"/>
    <w:rsid w:val="00657E59"/>
    <w:rsid w:val="00657F40"/>
    <w:rsid w:val="00660463"/>
    <w:rsid w:val="006615BF"/>
    <w:rsid w:val="006617FD"/>
    <w:rsid w:val="00664403"/>
    <w:rsid w:val="006652FD"/>
    <w:rsid w:val="00665879"/>
    <w:rsid w:val="00666BEA"/>
    <w:rsid w:val="00667432"/>
    <w:rsid w:val="006702C1"/>
    <w:rsid w:val="00670832"/>
    <w:rsid w:val="00670D87"/>
    <w:rsid w:val="00670EE9"/>
    <w:rsid w:val="006714E5"/>
    <w:rsid w:val="00671AC0"/>
    <w:rsid w:val="00672150"/>
    <w:rsid w:val="00672711"/>
    <w:rsid w:val="00672B67"/>
    <w:rsid w:val="00672E91"/>
    <w:rsid w:val="0067334E"/>
    <w:rsid w:val="0067369E"/>
    <w:rsid w:val="00673AE3"/>
    <w:rsid w:val="00673FE6"/>
    <w:rsid w:val="00674111"/>
    <w:rsid w:val="00674EEC"/>
    <w:rsid w:val="00674F8E"/>
    <w:rsid w:val="0067502B"/>
    <w:rsid w:val="006750B9"/>
    <w:rsid w:val="0067644B"/>
    <w:rsid w:val="00676772"/>
    <w:rsid w:val="0067734A"/>
    <w:rsid w:val="0067738C"/>
    <w:rsid w:val="00680966"/>
    <w:rsid w:val="00680D3E"/>
    <w:rsid w:val="0068188C"/>
    <w:rsid w:val="00681A6C"/>
    <w:rsid w:val="00681E73"/>
    <w:rsid w:val="00683838"/>
    <w:rsid w:val="0068485F"/>
    <w:rsid w:val="00684E92"/>
    <w:rsid w:val="00685861"/>
    <w:rsid w:val="00685A2B"/>
    <w:rsid w:val="0068605F"/>
    <w:rsid w:val="00686325"/>
    <w:rsid w:val="006909CA"/>
    <w:rsid w:val="00690C74"/>
    <w:rsid w:val="0069120F"/>
    <w:rsid w:val="00692B79"/>
    <w:rsid w:val="00693147"/>
    <w:rsid w:val="00693E7D"/>
    <w:rsid w:val="006955F3"/>
    <w:rsid w:val="00695BB3"/>
    <w:rsid w:val="00696326"/>
    <w:rsid w:val="006967EC"/>
    <w:rsid w:val="006972C1"/>
    <w:rsid w:val="00697C02"/>
    <w:rsid w:val="006A2263"/>
    <w:rsid w:val="006A3789"/>
    <w:rsid w:val="006A3E1B"/>
    <w:rsid w:val="006A543E"/>
    <w:rsid w:val="006A553A"/>
    <w:rsid w:val="006A557E"/>
    <w:rsid w:val="006A62CE"/>
    <w:rsid w:val="006A6A4F"/>
    <w:rsid w:val="006A6DD6"/>
    <w:rsid w:val="006A6EEB"/>
    <w:rsid w:val="006A6F63"/>
    <w:rsid w:val="006B1B63"/>
    <w:rsid w:val="006B1CB1"/>
    <w:rsid w:val="006B22C8"/>
    <w:rsid w:val="006B2341"/>
    <w:rsid w:val="006B27A9"/>
    <w:rsid w:val="006B28B5"/>
    <w:rsid w:val="006B329F"/>
    <w:rsid w:val="006B38D0"/>
    <w:rsid w:val="006B3C3A"/>
    <w:rsid w:val="006B3ED5"/>
    <w:rsid w:val="006B3EE3"/>
    <w:rsid w:val="006B672D"/>
    <w:rsid w:val="006B6C5E"/>
    <w:rsid w:val="006B6DA9"/>
    <w:rsid w:val="006B6E47"/>
    <w:rsid w:val="006B6FE8"/>
    <w:rsid w:val="006B7347"/>
    <w:rsid w:val="006B744C"/>
    <w:rsid w:val="006C0410"/>
    <w:rsid w:val="006C174F"/>
    <w:rsid w:val="006C1932"/>
    <w:rsid w:val="006C1A14"/>
    <w:rsid w:val="006C1EDF"/>
    <w:rsid w:val="006C265F"/>
    <w:rsid w:val="006C286B"/>
    <w:rsid w:val="006C2A6D"/>
    <w:rsid w:val="006C34FA"/>
    <w:rsid w:val="006C4065"/>
    <w:rsid w:val="006C5EA1"/>
    <w:rsid w:val="006C6C70"/>
    <w:rsid w:val="006C720E"/>
    <w:rsid w:val="006D0191"/>
    <w:rsid w:val="006D09B8"/>
    <w:rsid w:val="006D2953"/>
    <w:rsid w:val="006D2F0F"/>
    <w:rsid w:val="006D373B"/>
    <w:rsid w:val="006D3B37"/>
    <w:rsid w:val="006D45C6"/>
    <w:rsid w:val="006D47A7"/>
    <w:rsid w:val="006D5075"/>
    <w:rsid w:val="006D52B9"/>
    <w:rsid w:val="006D54A1"/>
    <w:rsid w:val="006D5F45"/>
    <w:rsid w:val="006D630A"/>
    <w:rsid w:val="006D67B1"/>
    <w:rsid w:val="006D77FE"/>
    <w:rsid w:val="006D7EB9"/>
    <w:rsid w:val="006E014F"/>
    <w:rsid w:val="006E0659"/>
    <w:rsid w:val="006E1470"/>
    <w:rsid w:val="006E22F1"/>
    <w:rsid w:val="006E2992"/>
    <w:rsid w:val="006E2A60"/>
    <w:rsid w:val="006E2D59"/>
    <w:rsid w:val="006E319C"/>
    <w:rsid w:val="006E50CE"/>
    <w:rsid w:val="006E520C"/>
    <w:rsid w:val="006E6257"/>
    <w:rsid w:val="006E64BD"/>
    <w:rsid w:val="006E6EA6"/>
    <w:rsid w:val="006F0926"/>
    <w:rsid w:val="006F28E1"/>
    <w:rsid w:val="006F4827"/>
    <w:rsid w:val="006F4CD8"/>
    <w:rsid w:val="006F5300"/>
    <w:rsid w:val="006F5A5E"/>
    <w:rsid w:val="006F5D88"/>
    <w:rsid w:val="006F6947"/>
    <w:rsid w:val="006F6DFB"/>
    <w:rsid w:val="007004BF"/>
    <w:rsid w:val="0070153F"/>
    <w:rsid w:val="00701D28"/>
    <w:rsid w:val="00702E14"/>
    <w:rsid w:val="00702EE5"/>
    <w:rsid w:val="007040C1"/>
    <w:rsid w:val="007045E6"/>
    <w:rsid w:val="00704FBB"/>
    <w:rsid w:val="0070527F"/>
    <w:rsid w:val="0070596D"/>
    <w:rsid w:val="00706CD7"/>
    <w:rsid w:val="00707073"/>
    <w:rsid w:val="00707737"/>
    <w:rsid w:val="00707DC3"/>
    <w:rsid w:val="00710035"/>
    <w:rsid w:val="0071087A"/>
    <w:rsid w:val="00710F35"/>
    <w:rsid w:val="00712841"/>
    <w:rsid w:val="00712B3C"/>
    <w:rsid w:val="00712F6B"/>
    <w:rsid w:val="00713293"/>
    <w:rsid w:val="00713B3B"/>
    <w:rsid w:val="00714011"/>
    <w:rsid w:val="00714D10"/>
    <w:rsid w:val="00715A2B"/>
    <w:rsid w:val="0071652D"/>
    <w:rsid w:val="0071672F"/>
    <w:rsid w:val="00716737"/>
    <w:rsid w:val="0071734F"/>
    <w:rsid w:val="007178A6"/>
    <w:rsid w:val="007201CD"/>
    <w:rsid w:val="007203E8"/>
    <w:rsid w:val="0072072B"/>
    <w:rsid w:val="00720D3E"/>
    <w:rsid w:val="007220C7"/>
    <w:rsid w:val="007224DF"/>
    <w:rsid w:val="00723893"/>
    <w:rsid w:val="00723B50"/>
    <w:rsid w:val="00723CA1"/>
    <w:rsid w:val="00725029"/>
    <w:rsid w:val="00725711"/>
    <w:rsid w:val="007262AD"/>
    <w:rsid w:val="00726428"/>
    <w:rsid w:val="007268B4"/>
    <w:rsid w:val="0072699B"/>
    <w:rsid w:val="007273EE"/>
    <w:rsid w:val="00727622"/>
    <w:rsid w:val="0073069E"/>
    <w:rsid w:val="007309E1"/>
    <w:rsid w:val="00730ED7"/>
    <w:rsid w:val="00730FC8"/>
    <w:rsid w:val="0073110F"/>
    <w:rsid w:val="00731509"/>
    <w:rsid w:val="007318B2"/>
    <w:rsid w:val="00733749"/>
    <w:rsid w:val="00733FF8"/>
    <w:rsid w:val="0073404B"/>
    <w:rsid w:val="007354FC"/>
    <w:rsid w:val="00735B7F"/>
    <w:rsid w:val="00736681"/>
    <w:rsid w:val="00736BB1"/>
    <w:rsid w:val="007378BE"/>
    <w:rsid w:val="00737F56"/>
    <w:rsid w:val="007401D3"/>
    <w:rsid w:val="00740B49"/>
    <w:rsid w:val="0074118C"/>
    <w:rsid w:val="0074127A"/>
    <w:rsid w:val="007429E9"/>
    <w:rsid w:val="007431E9"/>
    <w:rsid w:val="00743ACE"/>
    <w:rsid w:val="007445A5"/>
    <w:rsid w:val="007447EE"/>
    <w:rsid w:val="0074480B"/>
    <w:rsid w:val="00744D03"/>
    <w:rsid w:val="007459C7"/>
    <w:rsid w:val="00745DD9"/>
    <w:rsid w:val="00750F7E"/>
    <w:rsid w:val="00751A0A"/>
    <w:rsid w:val="0075226C"/>
    <w:rsid w:val="00752C44"/>
    <w:rsid w:val="007534A9"/>
    <w:rsid w:val="007536C0"/>
    <w:rsid w:val="00753C42"/>
    <w:rsid w:val="00754323"/>
    <w:rsid w:val="0075521D"/>
    <w:rsid w:val="0075566F"/>
    <w:rsid w:val="0075632A"/>
    <w:rsid w:val="0075787F"/>
    <w:rsid w:val="007603AF"/>
    <w:rsid w:val="00760A1A"/>
    <w:rsid w:val="00760E55"/>
    <w:rsid w:val="00761371"/>
    <w:rsid w:val="00761399"/>
    <w:rsid w:val="007627E1"/>
    <w:rsid w:val="00762899"/>
    <w:rsid w:val="007632B6"/>
    <w:rsid w:val="007632E8"/>
    <w:rsid w:val="007635C1"/>
    <w:rsid w:val="00763D49"/>
    <w:rsid w:val="00764CF2"/>
    <w:rsid w:val="00765296"/>
    <w:rsid w:val="007654F6"/>
    <w:rsid w:val="0076561F"/>
    <w:rsid w:val="0076608C"/>
    <w:rsid w:val="00767E1F"/>
    <w:rsid w:val="0077002C"/>
    <w:rsid w:val="007703C0"/>
    <w:rsid w:val="00770F81"/>
    <w:rsid w:val="007719BA"/>
    <w:rsid w:val="007720C3"/>
    <w:rsid w:val="0077362D"/>
    <w:rsid w:val="00773A96"/>
    <w:rsid w:val="00773FE4"/>
    <w:rsid w:val="0077577D"/>
    <w:rsid w:val="0077636E"/>
    <w:rsid w:val="00777D7C"/>
    <w:rsid w:val="00780106"/>
    <w:rsid w:val="007825AD"/>
    <w:rsid w:val="00782E06"/>
    <w:rsid w:val="00782FCC"/>
    <w:rsid w:val="0078337B"/>
    <w:rsid w:val="00783CEF"/>
    <w:rsid w:val="00783FF8"/>
    <w:rsid w:val="00784102"/>
    <w:rsid w:val="00784266"/>
    <w:rsid w:val="007842E3"/>
    <w:rsid w:val="0078485E"/>
    <w:rsid w:val="00784DAA"/>
    <w:rsid w:val="007854C6"/>
    <w:rsid w:val="00785A93"/>
    <w:rsid w:val="00785AF3"/>
    <w:rsid w:val="00786E2B"/>
    <w:rsid w:val="0078748C"/>
    <w:rsid w:val="00790025"/>
    <w:rsid w:val="00793868"/>
    <w:rsid w:val="007943E8"/>
    <w:rsid w:val="00794CAB"/>
    <w:rsid w:val="00796C45"/>
    <w:rsid w:val="00797AB9"/>
    <w:rsid w:val="007A0061"/>
    <w:rsid w:val="007A00F5"/>
    <w:rsid w:val="007A0BB9"/>
    <w:rsid w:val="007A0F3E"/>
    <w:rsid w:val="007A0FAF"/>
    <w:rsid w:val="007A1B7B"/>
    <w:rsid w:val="007A1F10"/>
    <w:rsid w:val="007A291D"/>
    <w:rsid w:val="007A38D2"/>
    <w:rsid w:val="007A49FB"/>
    <w:rsid w:val="007A6D78"/>
    <w:rsid w:val="007A7DCD"/>
    <w:rsid w:val="007B0F2A"/>
    <w:rsid w:val="007B1761"/>
    <w:rsid w:val="007B1AA8"/>
    <w:rsid w:val="007B1F06"/>
    <w:rsid w:val="007B1F69"/>
    <w:rsid w:val="007B3171"/>
    <w:rsid w:val="007B3D1F"/>
    <w:rsid w:val="007B4021"/>
    <w:rsid w:val="007B4BD4"/>
    <w:rsid w:val="007B51AA"/>
    <w:rsid w:val="007B5C64"/>
    <w:rsid w:val="007B5FCC"/>
    <w:rsid w:val="007B6F25"/>
    <w:rsid w:val="007B702B"/>
    <w:rsid w:val="007B70E5"/>
    <w:rsid w:val="007B7515"/>
    <w:rsid w:val="007B7993"/>
    <w:rsid w:val="007B79A0"/>
    <w:rsid w:val="007B79BA"/>
    <w:rsid w:val="007B7CFD"/>
    <w:rsid w:val="007C00AD"/>
    <w:rsid w:val="007C02F5"/>
    <w:rsid w:val="007C0856"/>
    <w:rsid w:val="007C1679"/>
    <w:rsid w:val="007C2A15"/>
    <w:rsid w:val="007C3264"/>
    <w:rsid w:val="007C5039"/>
    <w:rsid w:val="007C731C"/>
    <w:rsid w:val="007D10A5"/>
    <w:rsid w:val="007D1D0E"/>
    <w:rsid w:val="007D30F6"/>
    <w:rsid w:val="007D4594"/>
    <w:rsid w:val="007D4C93"/>
    <w:rsid w:val="007D600A"/>
    <w:rsid w:val="007D6746"/>
    <w:rsid w:val="007D69EF"/>
    <w:rsid w:val="007D7C0B"/>
    <w:rsid w:val="007E0150"/>
    <w:rsid w:val="007E0275"/>
    <w:rsid w:val="007E0D61"/>
    <w:rsid w:val="007E0DC8"/>
    <w:rsid w:val="007E1037"/>
    <w:rsid w:val="007E16E2"/>
    <w:rsid w:val="007E20E8"/>
    <w:rsid w:val="007E33D9"/>
    <w:rsid w:val="007E39F8"/>
    <w:rsid w:val="007E3DE4"/>
    <w:rsid w:val="007E4351"/>
    <w:rsid w:val="007E4572"/>
    <w:rsid w:val="007E49E8"/>
    <w:rsid w:val="007E5991"/>
    <w:rsid w:val="007E5B69"/>
    <w:rsid w:val="007E61A2"/>
    <w:rsid w:val="007E6B34"/>
    <w:rsid w:val="007E7079"/>
    <w:rsid w:val="007E74CA"/>
    <w:rsid w:val="007E762D"/>
    <w:rsid w:val="007E7DC6"/>
    <w:rsid w:val="007F0B00"/>
    <w:rsid w:val="007F1C35"/>
    <w:rsid w:val="007F29BE"/>
    <w:rsid w:val="007F2AFE"/>
    <w:rsid w:val="007F3018"/>
    <w:rsid w:val="007F364D"/>
    <w:rsid w:val="007F3AFE"/>
    <w:rsid w:val="007F41C4"/>
    <w:rsid w:val="007F4209"/>
    <w:rsid w:val="007F5364"/>
    <w:rsid w:val="007F55B1"/>
    <w:rsid w:val="007F69BF"/>
    <w:rsid w:val="007F6B4E"/>
    <w:rsid w:val="007F6C8F"/>
    <w:rsid w:val="007F6EA1"/>
    <w:rsid w:val="007F6F6E"/>
    <w:rsid w:val="00800567"/>
    <w:rsid w:val="00800E01"/>
    <w:rsid w:val="00801079"/>
    <w:rsid w:val="0080144A"/>
    <w:rsid w:val="008016AF"/>
    <w:rsid w:val="00802397"/>
    <w:rsid w:val="008025F5"/>
    <w:rsid w:val="00802F1E"/>
    <w:rsid w:val="00803A71"/>
    <w:rsid w:val="00804464"/>
    <w:rsid w:val="0080473C"/>
    <w:rsid w:val="00804ACC"/>
    <w:rsid w:val="00804C81"/>
    <w:rsid w:val="008051FA"/>
    <w:rsid w:val="0080533A"/>
    <w:rsid w:val="00806E0A"/>
    <w:rsid w:val="00806EEC"/>
    <w:rsid w:val="0080708A"/>
    <w:rsid w:val="0080759B"/>
    <w:rsid w:val="00810C05"/>
    <w:rsid w:val="00810FC5"/>
    <w:rsid w:val="00811382"/>
    <w:rsid w:val="00812137"/>
    <w:rsid w:val="00812C79"/>
    <w:rsid w:val="00812D82"/>
    <w:rsid w:val="00812EBC"/>
    <w:rsid w:val="00812F2A"/>
    <w:rsid w:val="008131C6"/>
    <w:rsid w:val="0081340C"/>
    <w:rsid w:val="00813D85"/>
    <w:rsid w:val="0081401A"/>
    <w:rsid w:val="00815870"/>
    <w:rsid w:val="00815913"/>
    <w:rsid w:val="00815B94"/>
    <w:rsid w:val="00815EF5"/>
    <w:rsid w:val="008165AD"/>
    <w:rsid w:val="008168C2"/>
    <w:rsid w:val="008176C0"/>
    <w:rsid w:val="00817ADE"/>
    <w:rsid w:val="00817ED7"/>
    <w:rsid w:val="00820682"/>
    <w:rsid w:val="00820880"/>
    <w:rsid w:val="008213B7"/>
    <w:rsid w:val="00821A96"/>
    <w:rsid w:val="00821ABD"/>
    <w:rsid w:val="00821D14"/>
    <w:rsid w:val="00823466"/>
    <w:rsid w:val="008242C7"/>
    <w:rsid w:val="00824A7F"/>
    <w:rsid w:val="00826282"/>
    <w:rsid w:val="008264F4"/>
    <w:rsid w:val="00826540"/>
    <w:rsid w:val="008266BE"/>
    <w:rsid w:val="00827F93"/>
    <w:rsid w:val="00831076"/>
    <w:rsid w:val="0083190E"/>
    <w:rsid w:val="00833AA8"/>
    <w:rsid w:val="00833B77"/>
    <w:rsid w:val="00834220"/>
    <w:rsid w:val="00834A5C"/>
    <w:rsid w:val="00834D1E"/>
    <w:rsid w:val="008357C9"/>
    <w:rsid w:val="0083657F"/>
    <w:rsid w:val="00837F63"/>
    <w:rsid w:val="00840EAF"/>
    <w:rsid w:val="008412F4"/>
    <w:rsid w:val="00842761"/>
    <w:rsid w:val="00842D20"/>
    <w:rsid w:val="00844781"/>
    <w:rsid w:val="00845815"/>
    <w:rsid w:val="00845A04"/>
    <w:rsid w:val="008465ED"/>
    <w:rsid w:val="00846688"/>
    <w:rsid w:val="008469B1"/>
    <w:rsid w:val="0084756A"/>
    <w:rsid w:val="00847ABB"/>
    <w:rsid w:val="00851434"/>
    <w:rsid w:val="00851C54"/>
    <w:rsid w:val="00853E25"/>
    <w:rsid w:val="00854071"/>
    <w:rsid w:val="00854732"/>
    <w:rsid w:val="00856218"/>
    <w:rsid w:val="0085657C"/>
    <w:rsid w:val="00857454"/>
    <w:rsid w:val="00857A05"/>
    <w:rsid w:val="008602B1"/>
    <w:rsid w:val="00860939"/>
    <w:rsid w:val="008610F8"/>
    <w:rsid w:val="008611E8"/>
    <w:rsid w:val="00861726"/>
    <w:rsid w:val="00861757"/>
    <w:rsid w:val="00861AAF"/>
    <w:rsid w:val="008620AA"/>
    <w:rsid w:val="008623E3"/>
    <w:rsid w:val="008638FD"/>
    <w:rsid w:val="00863F83"/>
    <w:rsid w:val="00864132"/>
    <w:rsid w:val="0086603A"/>
    <w:rsid w:val="0087009C"/>
    <w:rsid w:val="008700A8"/>
    <w:rsid w:val="00870573"/>
    <w:rsid w:val="008716A4"/>
    <w:rsid w:val="008718F1"/>
    <w:rsid w:val="00872248"/>
    <w:rsid w:val="00872EAC"/>
    <w:rsid w:val="00874325"/>
    <w:rsid w:val="008747FF"/>
    <w:rsid w:val="0087619D"/>
    <w:rsid w:val="008770A3"/>
    <w:rsid w:val="00880EEE"/>
    <w:rsid w:val="00881334"/>
    <w:rsid w:val="00881A3F"/>
    <w:rsid w:val="00882C75"/>
    <w:rsid w:val="00882FB7"/>
    <w:rsid w:val="00883CE6"/>
    <w:rsid w:val="0088415E"/>
    <w:rsid w:val="00885851"/>
    <w:rsid w:val="00886477"/>
    <w:rsid w:val="008869F4"/>
    <w:rsid w:val="00887BB3"/>
    <w:rsid w:val="00887F0F"/>
    <w:rsid w:val="00890DFB"/>
    <w:rsid w:val="008914EF"/>
    <w:rsid w:val="00891777"/>
    <w:rsid w:val="008924DD"/>
    <w:rsid w:val="00893855"/>
    <w:rsid w:val="00893FA3"/>
    <w:rsid w:val="00894482"/>
    <w:rsid w:val="008948A3"/>
    <w:rsid w:val="00895D51"/>
    <w:rsid w:val="0089663B"/>
    <w:rsid w:val="00896E94"/>
    <w:rsid w:val="008A137D"/>
    <w:rsid w:val="008A1713"/>
    <w:rsid w:val="008A1D6E"/>
    <w:rsid w:val="008A1F2B"/>
    <w:rsid w:val="008A1F59"/>
    <w:rsid w:val="008A206B"/>
    <w:rsid w:val="008A23AA"/>
    <w:rsid w:val="008A2D8A"/>
    <w:rsid w:val="008A37F6"/>
    <w:rsid w:val="008A4D45"/>
    <w:rsid w:val="008A51CA"/>
    <w:rsid w:val="008A52B5"/>
    <w:rsid w:val="008A55B9"/>
    <w:rsid w:val="008A5AAF"/>
    <w:rsid w:val="008A5CAD"/>
    <w:rsid w:val="008A5D08"/>
    <w:rsid w:val="008A60C9"/>
    <w:rsid w:val="008A6AB3"/>
    <w:rsid w:val="008A6E6B"/>
    <w:rsid w:val="008A70D0"/>
    <w:rsid w:val="008A72E8"/>
    <w:rsid w:val="008B0020"/>
    <w:rsid w:val="008B0C67"/>
    <w:rsid w:val="008B0D2B"/>
    <w:rsid w:val="008B1589"/>
    <w:rsid w:val="008B15D2"/>
    <w:rsid w:val="008B29C4"/>
    <w:rsid w:val="008B3467"/>
    <w:rsid w:val="008B3588"/>
    <w:rsid w:val="008B377E"/>
    <w:rsid w:val="008B39CD"/>
    <w:rsid w:val="008B3A4D"/>
    <w:rsid w:val="008B4388"/>
    <w:rsid w:val="008B446F"/>
    <w:rsid w:val="008B4DCC"/>
    <w:rsid w:val="008B55A6"/>
    <w:rsid w:val="008B5BDC"/>
    <w:rsid w:val="008B5E2C"/>
    <w:rsid w:val="008B70C0"/>
    <w:rsid w:val="008C06F6"/>
    <w:rsid w:val="008C11C1"/>
    <w:rsid w:val="008C11DE"/>
    <w:rsid w:val="008C12B4"/>
    <w:rsid w:val="008C15FB"/>
    <w:rsid w:val="008C1DFD"/>
    <w:rsid w:val="008C20AF"/>
    <w:rsid w:val="008C4302"/>
    <w:rsid w:val="008C49E2"/>
    <w:rsid w:val="008C4D93"/>
    <w:rsid w:val="008C5DD9"/>
    <w:rsid w:val="008C69E9"/>
    <w:rsid w:val="008C6F16"/>
    <w:rsid w:val="008C7FC1"/>
    <w:rsid w:val="008D0404"/>
    <w:rsid w:val="008D069B"/>
    <w:rsid w:val="008D079A"/>
    <w:rsid w:val="008D0B20"/>
    <w:rsid w:val="008D0C59"/>
    <w:rsid w:val="008D0FA4"/>
    <w:rsid w:val="008D1101"/>
    <w:rsid w:val="008D1AC9"/>
    <w:rsid w:val="008D231E"/>
    <w:rsid w:val="008D248E"/>
    <w:rsid w:val="008D28BA"/>
    <w:rsid w:val="008D35F9"/>
    <w:rsid w:val="008D53C6"/>
    <w:rsid w:val="008D5848"/>
    <w:rsid w:val="008D5EEA"/>
    <w:rsid w:val="008D6AFE"/>
    <w:rsid w:val="008E06AD"/>
    <w:rsid w:val="008E088D"/>
    <w:rsid w:val="008E0DAA"/>
    <w:rsid w:val="008E11E9"/>
    <w:rsid w:val="008E1889"/>
    <w:rsid w:val="008E22BE"/>
    <w:rsid w:val="008E43C7"/>
    <w:rsid w:val="008E53D8"/>
    <w:rsid w:val="008E5E50"/>
    <w:rsid w:val="008E6EDC"/>
    <w:rsid w:val="008E7C6D"/>
    <w:rsid w:val="008E7D1E"/>
    <w:rsid w:val="008E7FA4"/>
    <w:rsid w:val="008F0202"/>
    <w:rsid w:val="008F0E54"/>
    <w:rsid w:val="008F177E"/>
    <w:rsid w:val="008F1C3A"/>
    <w:rsid w:val="008F2782"/>
    <w:rsid w:val="008F2C4E"/>
    <w:rsid w:val="008F3157"/>
    <w:rsid w:val="008F36E2"/>
    <w:rsid w:val="008F465D"/>
    <w:rsid w:val="008F503E"/>
    <w:rsid w:val="008F517B"/>
    <w:rsid w:val="008F5D4E"/>
    <w:rsid w:val="008F5DA5"/>
    <w:rsid w:val="008F6EF7"/>
    <w:rsid w:val="00900251"/>
    <w:rsid w:val="009004C0"/>
    <w:rsid w:val="00900FD6"/>
    <w:rsid w:val="0090131E"/>
    <w:rsid w:val="009019E6"/>
    <w:rsid w:val="00902135"/>
    <w:rsid w:val="00902688"/>
    <w:rsid w:val="00902C99"/>
    <w:rsid w:val="00903AC4"/>
    <w:rsid w:val="00904498"/>
    <w:rsid w:val="00904E25"/>
    <w:rsid w:val="00905129"/>
    <w:rsid w:val="00905133"/>
    <w:rsid w:val="00905DA3"/>
    <w:rsid w:val="00906305"/>
    <w:rsid w:val="00910265"/>
    <w:rsid w:val="0091094B"/>
    <w:rsid w:val="0091100C"/>
    <w:rsid w:val="0091113D"/>
    <w:rsid w:val="00911BD8"/>
    <w:rsid w:val="00911E2A"/>
    <w:rsid w:val="009120DF"/>
    <w:rsid w:val="00912317"/>
    <w:rsid w:val="00912500"/>
    <w:rsid w:val="0091385C"/>
    <w:rsid w:val="00913912"/>
    <w:rsid w:val="00913CD7"/>
    <w:rsid w:val="00913FBB"/>
    <w:rsid w:val="00914320"/>
    <w:rsid w:val="009145DC"/>
    <w:rsid w:val="0091476C"/>
    <w:rsid w:val="009155B8"/>
    <w:rsid w:val="00915741"/>
    <w:rsid w:val="00916EDF"/>
    <w:rsid w:val="009179D6"/>
    <w:rsid w:val="009208AC"/>
    <w:rsid w:val="00920CF4"/>
    <w:rsid w:val="00921375"/>
    <w:rsid w:val="009231CE"/>
    <w:rsid w:val="0092356D"/>
    <w:rsid w:val="00923806"/>
    <w:rsid w:val="009239B5"/>
    <w:rsid w:val="009249EC"/>
    <w:rsid w:val="00924A95"/>
    <w:rsid w:val="00924E35"/>
    <w:rsid w:val="009254BB"/>
    <w:rsid w:val="00925DAA"/>
    <w:rsid w:val="009278AF"/>
    <w:rsid w:val="009301B4"/>
    <w:rsid w:val="00930462"/>
    <w:rsid w:val="009313CE"/>
    <w:rsid w:val="009322E8"/>
    <w:rsid w:val="0093280D"/>
    <w:rsid w:val="00932959"/>
    <w:rsid w:val="00932DBC"/>
    <w:rsid w:val="00932E34"/>
    <w:rsid w:val="00933CCC"/>
    <w:rsid w:val="009353FF"/>
    <w:rsid w:val="00937CD3"/>
    <w:rsid w:val="0094001D"/>
    <w:rsid w:val="009400B7"/>
    <w:rsid w:val="00940149"/>
    <w:rsid w:val="00940671"/>
    <w:rsid w:val="0094086B"/>
    <w:rsid w:val="00940EFC"/>
    <w:rsid w:val="00940F2A"/>
    <w:rsid w:val="00941088"/>
    <w:rsid w:val="00941396"/>
    <w:rsid w:val="0094154B"/>
    <w:rsid w:val="0094239F"/>
    <w:rsid w:val="0094256F"/>
    <w:rsid w:val="009427C3"/>
    <w:rsid w:val="00942F57"/>
    <w:rsid w:val="00943137"/>
    <w:rsid w:val="00943849"/>
    <w:rsid w:val="00944927"/>
    <w:rsid w:val="00944A5B"/>
    <w:rsid w:val="009466A2"/>
    <w:rsid w:val="00946BE6"/>
    <w:rsid w:val="00946FD2"/>
    <w:rsid w:val="00947A20"/>
    <w:rsid w:val="00950C86"/>
    <w:rsid w:val="00951719"/>
    <w:rsid w:val="00951EED"/>
    <w:rsid w:val="0095217F"/>
    <w:rsid w:val="00952D39"/>
    <w:rsid w:val="009532DE"/>
    <w:rsid w:val="009533E1"/>
    <w:rsid w:val="00953C33"/>
    <w:rsid w:val="00954660"/>
    <w:rsid w:val="00954E1D"/>
    <w:rsid w:val="0095560A"/>
    <w:rsid w:val="0095587B"/>
    <w:rsid w:val="00955DA4"/>
    <w:rsid w:val="00956C27"/>
    <w:rsid w:val="009575A6"/>
    <w:rsid w:val="00960181"/>
    <w:rsid w:val="00960585"/>
    <w:rsid w:val="00961021"/>
    <w:rsid w:val="00961520"/>
    <w:rsid w:val="00962001"/>
    <w:rsid w:val="00962F11"/>
    <w:rsid w:val="0096305A"/>
    <w:rsid w:val="00963161"/>
    <w:rsid w:val="0096324E"/>
    <w:rsid w:val="00963373"/>
    <w:rsid w:val="00963E14"/>
    <w:rsid w:val="00964860"/>
    <w:rsid w:val="00964863"/>
    <w:rsid w:val="00964CA4"/>
    <w:rsid w:val="00964FC3"/>
    <w:rsid w:val="00965FD1"/>
    <w:rsid w:val="009660A1"/>
    <w:rsid w:val="00966C35"/>
    <w:rsid w:val="00966F3F"/>
    <w:rsid w:val="00967B18"/>
    <w:rsid w:val="00967BD2"/>
    <w:rsid w:val="00967DDF"/>
    <w:rsid w:val="0097021D"/>
    <w:rsid w:val="00971113"/>
    <w:rsid w:val="009712DA"/>
    <w:rsid w:val="0097145B"/>
    <w:rsid w:val="00972318"/>
    <w:rsid w:val="009739A4"/>
    <w:rsid w:val="009742C6"/>
    <w:rsid w:val="00975342"/>
    <w:rsid w:val="00975A55"/>
    <w:rsid w:val="00976914"/>
    <w:rsid w:val="00976BDC"/>
    <w:rsid w:val="00977260"/>
    <w:rsid w:val="00980CBB"/>
    <w:rsid w:val="00980E50"/>
    <w:rsid w:val="00982440"/>
    <w:rsid w:val="00984195"/>
    <w:rsid w:val="00984EF0"/>
    <w:rsid w:val="00984F07"/>
    <w:rsid w:val="0098512A"/>
    <w:rsid w:val="00985C59"/>
    <w:rsid w:val="00986CB9"/>
    <w:rsid w:val="00986E3D"/>
    <w:rsid w:val="00987BD7"/>
    <w:rsid w:val="00987C4B"/>
    <w:rsid w:val="00987FC7"/>
    <w:rsid w:val="00990039"/>
    <w:rsid w:val="009901F1"/>
    <w:rsid w:val="0099094B"/>
    <w:rsid w:val="0099132B"/>
    <w:rsid w:val="009919F1"/>
    <w:rsid w:val="00991E70"/>
    <w:rsid w:val="00993084"/>
    <w:rsid w:val="00993A8E"/>
    <w:rsid w:val="00995C39"/>
    <w:rsid w:val="00995DEF"/>
    <w:rsid w:val="00995FAD"/>
    <w:rsid w:val="009A0219"/>
    <w:rsid w:val="009A19A2"/>
    <w:rsid w:val="009A19C0"/>
    <w:rsid w:val="009A2326"/>
    <w:rsid w:val="009A232B"/>
    <w:rsid w:val="009A383A"/>
    <w:rsid w:val="009A38BE"/>
    <w:rsid w:val="009A4289"/>
    <w:rsid w:val="009A494F"/>
    <w:rsid w:val="009A4C73"/>
    <w:rsid w:val="009A5806"/>
    <w:rsid w:val="009A59EC"/>
    <w:rsid w:val="009A5CEB"/>
    <w:rsid w:val="009A5DF5"/>
    <w:rsid w:val="009A6405"/>
    <w:rsid w:val="009A76D4"/>
    <w:rsid w:val="009B014D"/>
    <w:rsid w:val="009B0854"/>
    <w:rsid w:val="009B08F8"/>
    <w:rsid w:val="009B215A"/>
    <w:rsid w:val="009B2669"/>
    <w:rsid w:val="009B3437"/>
    <w:rsid w:val="009B38D2"/>
    <w:rsid w:val="009B4E86"/>
    <w:rsid w:val="009B5288"/>
    <w:rsid w:val="009B6525"/>
    <w:rsid w:val="009B6AF8"/>
    <w:rsid w:val="009B7858"/>
    <w:rsid w:val="009B7B7E"/>
    <w:rsid w:val="009B7CE0"/>
    <w:rsid w:val="009B7DA8"/>
    <w:rsid w:val="009C057B"/>
    <w:rsid w:val="009C2D4A"/>
    <w:rsid w:val="009C3B7C"/>
    <w:rsid w:val="009C48C0"/>
    <w:rsid w:val="009C5A40"/>
    <w:rsid w:val="009C5D40"/>
    <w:rsid w:val="009C6FE1"/>
    <w:rsid w:val="009C7BB8"/>
    <w:rsid w:val="009C7FAE"/>
    <w:rsid w:val="009D03BD"/>
    <w:rsid w:val="009D0A7D"/>
    <w:rsid w:val="009D12FA"/>
    <w:rsid w:val="009D3D54"/>
    <w:rsid w:val="009D3D78"/>
    <w:rsid w:val="009D3E97"/>
    <w:rsid w:val="009D4660"/>
    <w:rsid w:val="009D47B7"/>
    <w:rsid w:val="009D502D"/>
    <w:rsid w:val="009D5F72"/>
    <w:rsid w:val="009D6000"/>
    <w:rsid w:val="009D6EE5"/>
    <w:rsid w:val="009E0128"/>
    <w:rsid w:val="009E05B5"/>
    <w:rsid w:val="009E08A9"/>
    <w:rsid w:val="009E160D"/>
    <w:rsid w:val="009E169C"/>
    <w:rsid w:val="009E194D"/>
    <w:rsid w:val="009E1C88"/>
    <w:rsid w:val="009E1D3D"/>
    <w:rsid w:val="009E24B2"/>
    <w:rsid w:val="009E4421"/>
    <w:rsid w:val="009E5952"/>
    <w:rsid w:val="009E6495"/>
    <w:rsid w:val="009E6A3C"/>
    <w:rsid w:val="009E7CB9"/>
    <w:rsid w:val="009F085B"/>
    <w:rsid w:val="009F0B28"/>
    <w:rsid w:val="009F0B9C"/>
    <w:rsid w:val="009F1813"/>
    <w:rsid w:val="009F1BAA"/>
    <w:rsid w:val="009F2181"/>
    <w:rsid w:val="009F3871"/>
    <w:rsid w:val="009F4E0F"/>
    <w:rsid w:val="009F4F11"/>
    <w:rsid w:val="009F5E3B"/>
    <w:rsid w:val="009F6685"/>
    <w:rsid w:val="009F6EC3"/>
    <w:rsid w:val="009F7C67"/>
    <w:rsid w:val="00A00BAC"/>
    <w:rsid w:val="00A00DBA"/>
    <w:rsid w:val="00A01650"/>
    <w:rsid w:val="00A02F54"/>
    <w:rsid w:val="00A0338C"/>
    <w:rsid w:val="00A03531"/>
    <w:rsid w:val="00A03984"/>
    <w:rsid w:val="00A03F64"/>
    <w:rsid w:val="00A042E1"/>
    <w:rsid w:val="00A04306"/>
    <w:rsid w:val="00A05501"/>
    <w:rsid w:val="00A0559F"/>
    <w:rsid w:val="00A0562A"/>
    <w:rsid w:val="00A05EA2"/>
    <w:rsid w:val="00A068C2"/>
    <w:rsid w:val="00A06934"/>
    <w:rsid w:val="00A1189E"/>
    <w:rsid w:val="00A11B8D"/>
    <w:rsid w:val="00A11BD8"/>
    <w:rsid w:val="00A11CED"/>
    <w:rsid w:val="00A1272E"/>
    <w:rsid w:val="00A13AAF"/>
    <w:rsid w:val="00A1400D"/>
    <w:rsid w:val="00A15311"/>
    <w:rsid w:val="00A163ED"/>
    <w:rsid w:val="00A1649E"/>
    <w:rsid w:val="00A1682F"/>
    <w:rsid w:val="00A1694D"/>
    <w:rsid w:val="00A174D9"/>
    <w:rsid w:val="00A17953"/>
    <w:rsid w:val="00A202FA"/>
    <w:rsid w:val="00A2033D"/>
    <w:rsid w:val="00A2077E"/>
    <w:rsid w:val="00A20D65"/>
    <w:rsid w:val="00A210EA"/>
    <w:rsid w:val="00A21BB8"/>
    <w:rsid w:val="00A22CA7"/>
    <w:rsid w:val="00A23144"/>
    <w:rsid w:val="00A234FE"/>
    <w:rsid w:val="00A23C53"/>
    <w:rsid w:val="00A25EF1"/>
    <w:rsid w:val="00A2719E"/>
    <w:rsid w:val="00A271EF"/>
    <w:rsid w:val="00A273B3"/>
    <w:rsid w:val="00A27C63"/>
    <w:rsid w:val="00A30840"/>
    <w:rsid w:val="00A309BB"/>
    <w:rsid w:val="00A31318"/>
    <w:rsid w:val="00A3180C"/>
    <w:rsid w:val="00A325D1"/>
    <w:rsid w:val="00A32B5E"/>
    <w:rsid w:val="00A331CE"/>
    <w:rsid w:val="00A3371C"/>
    <w:rsid w:val="00A34832"/>
    <w:rsid w:val="00A35A16"/>
    <w:rsid w:val="00A35C5E"/>
    <w:rsid w:val="00A35D61"/>
    <w:rsid w:val="00A35E0A"/>
    <w:rsid w:val="00A35E0C"/>
    <w:rsid w:val="00A36F03"/>
    <w:rsid w:val="00A36F74"/>
    <w:rsid w:val="00A37D30"/>
    <w:rsid w:val="00A4002B"/>
    <w:rsid w:val="00A400EB"/>
    <w:rsid w:val="00A400EF"/>
    <w:rsid w:val="00A40C0C"/>
    <w:rsid w:val="00A413A2"/>
    <w:rsid w:val="00A41E09"/>
    <w:rsid w:val="00A42206"/>
    <w:rsid w:val="00A4471B"/>
    <w:rsid w:val="00A4476E"/>
    <w:rsid w:val="00A44C12"/>
    <w:rsid w:val="00A44DBC"/>
    <w:rsid w:val="00A4508C"/>
    <w:rsid w:val="00A455F1"/>
    <w:rsid w:val="00A45A8A"/>
    <w:rsid w:val="00A45C58"/>
    <w:rsid w:val="00A45E14"/>
    <w:rsid w:val="00A4652E"/>
    <w:rsid w:val="00A46E94"/>
    <w:rsid w:val="00A471B4"/>
    <w:rsid w:val="00A50F37"/>
    <w:rsid w:val="00A51929"/>
    <w:rsid w:val="00A523AD"/>
    <w:rsid w:val="00A524BF"/>
    <w:rsid w:val="00A52951"/>
    <w:rsid w:val="00A5304B"/>
    <w:rsid w:val="00A53955"/>
    <w:rsid w:val="00A54760"/>
    <w:rsid w:val="00A5487C"/>
    <w:rsid w:val="00A54B6B"/>
    <w:rsid w:val="00A555FD"/>
    <w:rsid w:val="00A55F8B"/>
    <w:rsid w:val="00A57D40"/>
    <w:rsid w:val="00A57F66"/>
    <w:rsid w:val="00A6164A"/>
    <w:rsid w:val="00A62246"/>
    <w:rsid w:val="00A62F33"/>
    <w:rsid w:val="00A63046"/>
    <w:rsid w:val="00A63721"/>
    <w:rsid w:val="00A63A01"/>
    <w:rsid w:val="00A641FB"/>
    <w:rsid w:val="00A6491C"/>
    <w:rsid w:val="00A654D2"/>
    <w:rsid w:val="00A6579E"/>
    <w:rsid w:val="00A65A0B"/>
    <w:rsid w:val="00A6767C"/>
    <w:rsid w:val="00A70DF6"/>
    <w:rsid w:val="00A70FF4"/>
    <w:rsid w:val="00A71075"/>
    <w:rsid w:val="00A7113E"/>
    <w:rsid w:val="00A717CA"/>
    <w:rsid w:val="00A717D1"/>
    <w:rsid w:val="00A71D37"/>
    <w:rsid w:val="00A7225F"/>
    <w:rsid w:val="00A72499"/>
    <w:rsid w:val="00A727AB"/>
    <w:rsid w:val="00A72FDD"/>
    <w:rsid w:val="00A7371B"/>
    <w:rsid w:val="00A73BF1"/>
    <w:rsid w:val="00A73DD1"/>
    <w:rsid w:val="00A746E9"/>
    <w:rsid w:val="00A74F0D"/>
    <w:rsid w:val="00A75946"/>
    <w:rsid w:val="00A76397"/>
    <w:rsid w:val="00A7743A"/>
    <w:rsid w:val="00A804A3"/>
    <w:rsid w:val="00A81E5E"/>
    <w:rsid w:val="00A82D15"/>
    <w:rsid w:val="00A83D45"/>
    <w:rsid w:val="00A8417E"/>
    <w:rsid w:val="00A846DF"/>
    <w:rsid w:val="00A84943"/>
    <w:rsid w:val="00A8574F"/>
    <w:rsid w:val="00A860CE"/>
    <w:rsid w:val="00A8644E"/>
    <w:rsid w:val="00A87C9B"/>
    <w:rsid w:val="00A90111"/>
    <w:rsid w:val="00A90A78"/>
    <w:rsid w:val="00A90AE4"/>
    <w:rsid w:val="00A90F61"/>
    <w:rsid w:val="00A914FC"/>
    <w:rsid w:val="00A91F32"/>
    <w:rsid w:val="00A923CB"/>
    <w:rsid w:val="00A923F9"/>
    <w:rsid w:val="00A92798"/>
    <w:rsid w:val="00A95022"/>
    <w:rsid w:val="00A9531A"/>
    <w:rsid w:val="00A9549B"/>
    <w:rsid w:val="00A960ED"/>
    <w:rsid w:val="00A96224"/>
    <w:rsid w:val="00A96B61"/>
    <w:rsid w:val="00A97279"/>
    <w:rsid w:val="00A9727F"/>
    <w:rsid w:val="00A97652"/>
    <w:rsid w:val="00AA001E"/>
    <w:rsid w:val="00AA074A"/>
    <w:rsid w:val="00AA18DD"/>
    <w:rsid w:val="00AA20BA"/>
    <w:rsid w:val="00AA2157"/>
    <w:rsid w:val="00AA220B"/>
    <w:rsid w:val="00AA262C"/>
    <w:rsid w:val="00AA2AFC"/>
    <w:rsid w:val="00AA2E7B"/>
    <w:rsid w:val="00AA3137"/>
    <w:rsid w:val="00AA422D"/>
    <w:rsid w:val="00AA4772"/>
    <w:rsid w:val="00AA58AD"/>
    <w:rsid w:val="00AA5CC3"/>
    <w:rsid w:val="00AA65FF"/>
    <w:rsid w:val="00AA70F3"/>
    <w:rsid w:val="00AA73C1"/>
    <w:rsid w:val="00AA73E6"/>
    <w:rsid w:val="00AA76BB"/>
    <w:rsid w:val="00AB0D09"/>
    <w:rsid w:val="00AB195C"/>
    <w:rsid w:val="00AB2069"/>
    <w:rsid w:val="00AB22DF"/>
    <w:rsid w:val="00AB38EB"/>
    <w:rsid w:val="00AB3D9C"/>
    <w:rsid w:val="00AB3DBA"/>
    <w:rsid w:val="00AB3E7B"/>
    <w:rsid w:val="00AB3FB8"/>
    <w:rsid w:val="00AB41D3"/>
    <w:rsid w:val="00AB48A8"/>
    <w:rsid w:val="00AB5226"/>
    <w:rsid w:val="00AB59B9"/>
    <w:rsid w:val="00AC0DA5"/>
    <w:rsid w:val="00AC0F9A"/>
    <w:rsid w:val="00AC120D"/>
    <w:rsid w:val="00AC1346"/>
    <w:rsid w:val="00AC2004"/>
    <w:rsid w:val="00AC20AC"/>
    <w:rsid w:val="00AC224F"/>
    <w:rsid w:val="00AC2F0B"/>
    <w:rsid w:val="00AC2FA2"/>
    <w:rsid w:val="00AC37A8"/>
    <w:rsid w:val="00AC3FF0"/>
    <w:rsid w:val="00AC41F5"/>
    <w:rsid w:val="00AC49C9"/>
    <w:rsid w:val="00AC4DEB"/>
    <w:rsid w:val="00AC5D00"/>
    <w:rsid w:val="00AC5DAB"/>
    <w:rsid w:val="00AC6A0F"/>
    <w:rsid w:val="00AC7A9C"/>
    <w:rsid w:val="00AC7AAB"/>
    <w:rsid w:val="00AC7B8F"/>
    <w:rsid w:val="00AD1DC2"/>
    <w:rsid w:val="00AD22DF"/>
    <w:rsid w:val="00AD24EA"/>
    <w:rsid w:val="00AD2A8A"/>
    <w:rsid w:val="00AD426A"/>
    <w:rsid w:val="00AD4D27"/>
    <w:rsid w:val="00AD6AE3"/>
    <w:rsid w:val="00AD74B9"/>
    <w:rsid w:val="00AD7929"/>
    <w:rsid w:val="00AD7BD7"/>
    <w:rsid w:val="00AD7EC5"/>
    <w:rsid w:val="00AE0A55"/>
    <w:rsid w:val="00AE1538"/>
    <w:rsid w:val="00AE27F4"/>
    <w:rsid w:val="00AE4023"/>
    <w:rsid w:val="00AE4190"/>
    <w:rsid w:val="00AE4207"/>
    <w:rsid w:val="00AE44F0"/>
    <w:rsid w:val="00AE460E"/>
    <w:rsid w:val="00AE5D9E"/>
    <w:rsid w:val="00AE611C"/>
    <w:rsid w:val="00AE64A7"/>
    <w:rsid w:val="00AE7AE7"/>
    <w:rsid w:val="00AF0189"/>
    <w:rsid w:val="00AF1201"/>
    <w:rsid w:val="00AF1366"/>
    <w:rsid w:val="00AF3397"/>
    <w:rsid w:val="00AF3785"/>
    <w:rsid w:val="00AF37C3"/>
    <w:rsid w:val="00AF4D4B"/>
    <w:rsid w:val="00AF5793"/>
    <w:rsid w:val="00AF674A"/>
    <w:rsid w:val="00AF79B7"/>
    <w:rsid w:val="00B00CB0"/>
    <w:rsid w:val="00B011B8"/>
    <w:rsid w:val="00B018C0"/>
    <w:rsid w:val="00B01D06"/>
    <w:rsid w:val="00B022DE"/>
    <w:rsid w:val="00B0358B"/>
    <w:rsid w:val="00B039DF"/>
    <w:rsid w:val="00B03F59"/>
    <w:rsid w:val="00B04594"/>
    <w:rsid w:val="00B04CA4"/>
    <w:rsid w:val="00B05A19"/>
    <w:rsid w:val="00B063CC"/>
    <w:rsid w:val="00B06C0A"/>
    <w:rsid w:val="00B079E5"/>
    <w:rsid w:val="00B07BD6"/>
    <w:rsid w:val="00B10F32"/>
    <w:rsid w:val="00B11331"/>
    <w:rsid w:val="00B11801"/>
    <w:rsid w:val="00B118AC"/>
    <w:rsid w:val="00B12143"/>
    <w:rsid w:val="00B1304A"/>
    <w:rsid w:val="00B133DD"/>
    <w:rsid w:val="00B13444"/>
    <w:rsid w:val="00B13A2F"/>
    <w:rsid w:val="00B13B80"/>
    <w:rsid w:val="00B140F4"/>
    <w:rsid w:val="00B145B3"/>
    <w:rsid w:val="00B1518A"/>
    <w:rsid w:val="00B1529B"/>
    <w:rsid w:val="00B15789"/>
    <w:rsid w:val="00B15D34"/>
    <w:rsid w:val="00B16F32"/>
    <w:rsid w:val="00B17129"/>
    <w:rsid w:val="00B17522"/>
    <w:rsid w:val="00B20413"/>
    <w:rsid w:val="00B20A4B"/>
    <w:rsid w:val="00B21799"/>
    <w:rsid w:val="00B21D9C"/>
    <w:rsid w:val="00B22696"/>
    <w:rsid w:val="00B22B9A"/>
    <w:rsid w:val="00B23AC7"/>
    <w:rsid w:val="00B23B55"/>
    <w:rsid w:val="00B23CFD"/>
    <w:rsid w:val="00B23EA2"/>
    <w:rsid w:val="00B249B1"/>
    <w:rsid w:val="00B26685"/>
    <w:rsid w:val="00B27194"/>
    <w:rsid w:val="00B27C83"/>
    <w:rsid w:val="00B30807"/>
    <w:rsid w:val="00B310A5"/>
    <w:rsid w:val="00B313D9"/>
    <w:rsid w:val="00B316A3"/>
    <w:rsid w:val="00B31B45"/>
    <w:rsid w:val="00B333B6"/>
    <w:rsid w:val="00B33D3C"/>
    <w:rsid w:val="00B33E4C"/>
    <w:rsid w:val="00B34894"/>
    <w:rsid w:val="00B34CB4"/>
    <w:rsid w:val="00B351AE"/>
    <w:rsid w:val="00B357DC"/>
    <w:rsid w:val="00B3633B"/>
    <w:rsid w:val="00B36A08"/>
    <w:rsid w:val="00B36F4D"/>
    <w:rsid w:val="00B37224"/>
    <w:rsid w:val="00B37D90"/>
    <w:rsid w:val="00B37E09"/>
    <w:rsid w:val="00B40062"/>
    <w:rsid w:val="00B4034E"/>
    <w:rsid w:val="00B40722"/>
    <w:rsid w:val="00B41A5F"/>
    <w:rsid w:val="00B431C5"/>
    <w:rsid w:val="00B43887"/>
    <w:rsid w:val="00B43C02"/>
    <w:rsid w:val="00B43CB7"/>
    <w:rsid w:val="00B44FF7"/>
    <w:rsid w:val="00B4583F"/>
    <w:rsid w:val="00B45894"/>
    <w:rsid w:val="00B45FA2"/>
    <w:rsid w:val="00B460A6"/>
    <w:rsid w:val="00B46152"/>
    <w:rsid w:val="00B462BB"/>
    <w:rsid w:val="00B465A4"/>
    <w:rsid w:val="00B470C8"/>
    <w:rsid w:val="00B47166"/>
    <w:rsid w:val="00B50600"/>
    <w:rsid w:val="00B50B97"/>
    <w:rsid w:val="00B51747"/>
    <w:rsid w:val="00B519E0"/>
    <w:rsid w:val="00B51AE6"/>
    <w:rsid w:val="00B51DF6"/>
    <w:rsid w:val="00B52B29"/>
    <w:rsid w:val="00B53ED1"/>
    <w:rsid w:val="00B53FA7"/>
    <w:rsid w:val="00B541A6"/>
    <w:rsid w:val="00B55E12"/>
    <w:rsid w:val="00B56DD3"/>
    <w:rsid w:val="00B57B99"/>
    <w:rsid w:val="00B57E5E"/>
    <w:rsid w:val="00B57FED"/>
    <w:rsid w:val="00B6034F"/>
    <w:rsid w:val="00B6051C"/>
    <w:rsid w:val="00B60C92"/>
    <w:rsid w:val="00B612DE"/>
    <w:rsid w:val="00B6158F"/>
    <w:rsid w:val="00B61B39"/>
    <w:rsid w:val="00B6351C"/>
    <w:rsid w:val="00B636E4"/>
    <w:rsid w:val="00B642C0"/>
    <w:rsid w:val="00B6518C"/>
    <w:rsid w:val="00B660E5"/>
    <w:rsid w:val="00B661C1"/>
    <w:rsid w:val="00B6620E"/>
    <w:rsid w:val="00B66491"/>
    <w:rsid w:val="00B66C09"/>
    <w:rsid w:val="00B66C98"/>
    <w:rsid w:val="00B670EA"/>
    <w:rsid w:val="00B67788"/>
    <w:rsid w:val="00B67EBD"/>
    <w:rsid w:val="00B7156B"/>
    <w:rsid w:val="00B73F90"/>
    <w:rsid w:val="00B75A86"/>
    <w:rsid w:val="00B76CD5"/>
    <w:rsid w:val="00B76CE7"/>
    <w:rsid w:val="00B77117"/>
    <w:rsid w:val="00B774CA"/>
    <w:rsid w:val="00B775C0"/>
    <w:rsid w:val="00B77BF6"/>
    <w:rsid w:val="00B805C5"/>
    <w:rsid w:val="00B80FFF"/>
    <w:rsid w:val="00B811DF"/>
    <w:rsid w:val="00B81D59"/>
    <w:rsid w:val="00B82EF5"/>
    <w:rsid w:val="00B833E8"/>
    <w:rsid w:val="00B84193"/>
    <w:rsid w:val="00B841DF"/>
    <w:rsid w:val="00B85228"/>
    <w:rsid w:val="00B85A4A"/>
    <w:rsid w:val="00B8792F"/>
    <w:rsid w:val="00B903DB"/>
    <w:rsid w:val="00B91446"/>
    <w:rsid w:val="00B9177A"/>
    <w:rsid w:val="00B91C19"/>
    <w:rsid w:val="00B92ACE"/>
    <w:rsid w:val="00B9344F"/>
    <w:rsid w:val="00B93D75"/>
    <w:rsid w:val="00B94A2E"/>
    <w:rsid w:val="00B94EA9"/>
    <w:rsid w:val="00B95535"/>
    <w:rsid w:val="00B95D11"/>
    <w:rsid w:val="00B95FA4"/>
    <w:rsid w:val="00B965B3"/>
    <w:rsid w:val="00B9710C"/>
    <w:rsid w:val="00BA1494"/>
    <w:rsid w:val="00BA1CBE"/>
    <w:rsid w:val="00BA2CF4"/>
    <w:rsid w:val="00BA2F0A"/>
    <w:rsid w:val="00BA4C73"/>
    <w:rsid w:val="00BA50B3"/>
    <w:rsid w:val="00BA58BC"/>
    <w:rsid w:val="00BA6040"/>
    <w:rsid w:val="00BA672C"/>
    <w:rsid w:val="00BA6F2D"/>
    <w:rsid w:val="00BB1175"/>
    <w:rsid w:val="00BB3A54"/>
    <w:rsid w:val="00BB4108"/>
    <w:rsid w:val="00BB4184"/>
    <w:rsid w:val="00BB5BC2"/>
    <w:rsid w:val="00BB62E0"/>
    <w:rsid w:val="00BB66E8"/>
    <w:rsid w:val="00BB6818"/>
    <w:rsid w:val="00BB6BC5"/>
    <w:rsid w:val="00BB6E1A"/>
    <w:rsid w:val="00BB701D"/>
    <w:rsid w:val="00BC027D"/>
    <w:rsid w:val="00BC031A"/>
    <w:rsid w:val="00BC0549"/>
    <w:rsid w:val="00BC0942"/>
    <w:rsid w:val="00BC11AE"/>
    <w:rsid w:val="00BC1B66"/>
    <w:rsid w:val="00BC1E6F"/>
    <w:rsid w:val="00BC2489"/>
    <w:rsid w:val="00BC3B57"/>
    <w:rsid w:val="00BC5034"/>
    <w:rsid w:val="00BC5D57"/>
    <w:rsid w:val="00BC5F2E"/>
    <w:rsid w:val="00BC6447"/>
    <w:rsid w:val="00BC680C"/>
    <w:rsid w:val="00BC78F4"/>
    <w:rsid w:val="00BC7B5A"/>
    <w:rsid w:val="00BC7C21"/>
    <w:rsid w:val="00BC7E0A"/>
    <w:rsid w:val="00BC7E81"/>
    <w:rsid w:val="00BD04EB"/>
    <w:rsid w:val="00BD0787"/>
    <w:rsid w:val="00BD0D16"/>
    <w:rsid w:val="00BD221C"/>
    <w:rsid w:val="00BD26FB"/>
    <w:rsid w:val="00BD288D"/>
    <w:rsid w:val="00BD2E5D"/>
    <w:rsid w:val="00BD381E"/>
    <w:rsid w:val="00BD3EE9"/>
    <w:rsid w:val="00BD402D"/>
    <w:rsid w:val="00BD4ABE"/>
    <w:rsid w:val="00BD5C80"/>
    <w:rsid w:val="00BD6A80"/>
    <w:rsid w:val="00BD71F0"/>
    <w:rsid w:val="00BE07F4"/>
    <w:rsid w:val="00BE0CCA"/>
    <w:rsid w:val="00BE11CD"/>
    <w:rsid w:val="00BE21BF"/>
    <w:rsid w:val="00BE2504"/>
    <w:rsid w:val="00BE2612"/>
    <w:rsid w:val="00BE2B87"/>
    <w:rsid w:val="00BE499C"/>
    <w:rsid w:val="00BE4DF8"/>
    <w:rsid w:val="00BE511E"/>
    <w:rsid w:val="00BE51DD"/>
    <w:rsid w:val="00BE6914"/>
    <w:rsid w:val="00BF03D4"/>
    <w:rsid w:val="00BF0C3A"/>
    <w:rsid w:val="00BF184F"/>
    <w:rsid w:val="00BF464C"/>
    <w:rsid w:val="00BF4D98"/>
    <w:rsid w:val="00BF64A0"/>
    <w:rsid w:val="00C00A0C"/>
    <w:rsid w:val="00C015BF"/>
    <w:rsid w:val="00C018A1"/>
    <w:rsid w:val="00C01F57"/>
    <w:rsid w:val="00C022F2"/>
    <w:rsid w:val="00C03440"/>
    <w:rsid w:val="00C036CC"/>
    <w:rsid w:val="00C04217"/>
    <w:rsid w:val="00C061D3"/>
    <w:rsid w:val="00C10227"/>
    <w:rsid w:val="00C10E42"/>
    <w:rsid w:val="00C11BBF"/>
    <w:rsid w:val="00C12A35"/>
    <w:rsid w:val="00C13407"/>
    <w:rsid w:val="00C13758"/>
    <w:rsid w:val="00C144D1"/>
    <w:rsid w:val="00C15709"/>
    <w:rsid w:val="00C15826"/>
    <w:rsid w:val="00C15930"/>
    <w:rsid w:val="00C15B84"/>
    <w:rsid w:val="00C15DA6"/>
    <w:rsid w:val="00C15F96"/>
    <w:rsid w:val="00C1665D"/>
    <w:rsid w:val="00C16A53"/>
    <w:rsid w:val="00C17667"/>
    <w:rsid w:val="00C17809"/>
    <w:rsid w:val="00C2096F"/>
    <w:rsid w:val="00C20B6C"/>
    <w:rsid w:val="00C2145E"/>
    <w:rsid w:val="00C21EF1"/>
    <w:rsid w:val="00C21F1F"/>
    <w:rsid w:val="00C223F4"/>
    <w:rsid w:val="00C236A0"/>
    <w:rsid w:val="00C23EF8"/>
    <w:rsid w:val="00C24AB1"/>
    <w:rsid w:val="00C25185"/>
    <w:rsid w:val="00C2541F"/>
    <w:rsid w:val="00C2597A"/>
    <w:rsid w:val="00C25F05"/>
    <w:rsid w:val="00C25F26"/>
    <w:rsid w:val="00C262C2"/>
    <w:rsid w:val="00C274F2"/>
    <w:rsid w:val="00C2793A"/>
    <w:rsid w:val="00C27C6A"/>
    <w:rsid w:val="00C3114F"/>
    <w:rsid w:val="00C31988"/>
    <w:rsid w:val="00C31E35"/>
    <w:rsid w:val="00C33530"/>
    <w:rsid w:val="00C3399B"/>
    <w:rsid w:val="00C33F4A"/>
    <w:rsid w:val="00C348B6"/>
    <w:rsid w:val="00C34F9E"/>
    <w:rsid w:val="00C35FC3"/>
    <w:rsid w:val="00C3694E"/>
    <w:rsid w:val="00C37127"/>
    <w:rsid w:val="00C37AEE"/>
    <w:rsid w:val="00C37D1E"/>
    <w:rsid w:val="00C401F4"/>
    <w:rsid w:val="00C4115F"/>
    <w:rsid w:val="00C414DC"/>
    <w:rsid w:val="00C41665"/>
    <w:rsid w:val="00C4174C"/>
    <w:rsid w:val="00C4198A"/>
    <w:rsid w:val="00C41F07"/>
    <w:rsid w:val="00C42420"/>
    <w:rsid w:val="00C42473"/>
    <w:rsid w:val="00C42A18"/>
    <w:rsid w:val="00C42F55"/>
    <w:rsid w:val="00C42F88"/>
    <w:rsid w:val="00C43325"/>
    <w:rsid w:val="00C43361"/>
    <w:rsid w:val="00C43AC5"/>
    <w:rsid w:val="00C4521D"/>
    <w:rsid w:val="00C46FD9"/>
    <w:rsid w:val="00C477D7"/>
    <w:rsid w:val="00C4787C"/>
    <w:rsid w:val="00C50789"/>
    <w:rsid w:val="00C508E0"/>
    <w:rsid w:val="00C51B28"/>
    <w:rsid w:val="00C51F2B"/>
    <w:rsid w:val="00C5255F"/>
    <w:rsid w:val="00C53B5C"/>
    <w:rsid w:val="00C54335"/>
    <w:rsid w:val="00C5557F"/>
    <w:rsid w:val="00C5575D"/>
    <w:rsid w:val="00C55B2B"/>
    <w:rsid w:val="00C562BF"/>
    <w:rsid w:val="00C578F1"/>
    <w:rsid w:val="00C608AA"/>
    <w:rsid w:val="00C61BB9"/>
    <w:rsid w:val="00C61D00"/>
    <w:rsid w:val="00C61EA0"/>
    <w:rsid w:val="00C62E49"/>
    <w:rsid w:val="00C6363F"/>
    <w:rsid w:val="00C64609"/>
    <w:rsid w:val="00C65274"/>
    <w:rsid w:val="00C654A5"/>
    <w:rsid w:val="00C6689E"/>
    <w:rsid w:val="00C66CA5"/>
    <w:rsid w:val="00C6706B"/>
    <w:rsid w:val="00C67C44"/>
    <w:rsid w:val="00C70227"/>
    <w:rsid w:val="00C70F03"/>
    <w:rsid w:val="00C71EE9"/>
    <w:rsid w:val="00C749FE"/>
    <w:rsid w:val="00C7508A"/>
    <w:rsid w:val="00C763A8"/>
    <w:rsid w:val="00C76F18"/>
    <w:rsid w:val="00C77217"/>
    <w:rsid w:val="00C80CEB"/>
    <w:rsid w:val="00C827B2"/>
    <w:rsid w:val="00C8432A"/>
    <w:rsid w:val="00C84713"/>
    <w:rsid w:val="00C85D40"/>
    <w:rsid w:val="00C8673D"/>
    <w:rsid w:val="00C86BA4"/>
    <w:rsid w:val="00C87584"/>
    <w:rsid w:val="00C875B9"/>
    <w:rsid w:val="00C877BD"/>
    <w:rsid w:val="00C9039A"/>
    <w:rsid w:val="00C90F58"/>
    <w:rsid w:val="00C91118"/>
    <w:rsid w:val="00C91182"/>
    <w:rsid w:val="00C91343"/>
    <w:rsid w:val="00C913D7"/>
    <w:rsid w:val="00C9209A"/>
    <w:rsid w:val="00C925DD"/>
    <w:rsid w:val="00C92FBD"/>
    <w:rsid w:val="00C93568"/>
    <w:rsid w:val="00C941C5"/>
    <w:rsid w:val="00C949D3"/>
    <w:rsid w:val="00C94B2C"/>
    <w:rsid w:val="00C95301"/>
    <w:rsid w:val="00C958F9"/>
    <w:rsid w:val="00C96045"/>
    <w:rsid w:val="00C964C8"/>
    <w:rsid w:val="00C969C4"/>
    <w:rsid w:val="00C96E7C"/>
    <w:rsid w:val="00C97B79"/>
    <w:rsid w:val="00CA1B65"/>
    <w:rsid w:val="00CA3272"/>
    <w:rsid w:val="00CA366E"/>
    <w:rsid w:val="00CA3C3C"/>
    <w:rsid w:val="00CA457B"/>
    <w:rsid w:val="00CA4950"/>
    <w:rsid w:val="00CA4C3D"/>
    <w:rsid w:val="00CA5E44"/>
    <w:rsid w:val="00CA5EA6"/>
    <w:rsid w:val="00CA6784"/>
    <w:rsid w:val="00CA686E"/>
    <w:rsid w:val="00CA6E20"/>
    <w:rsid w:val="00CA71D6"/>
    <w:rsid w:val="00CA72C4"/>
    <w:rsid w:val="00CB0B64"/>
    <w:rsid w:val="00CB213E"/>
    <w:rsid w:val="00CB21A9"/>
    <w:rsid w:val="00CB3AD4"/>
    <w:rsid w:val="00CB3E7D"/>
    <w:rsid w:val="00CB48CE"/>
    <w:rsid w:val="00CB5D30"/>
    <w:rsid w:val="00CB6B6E"/>
    <w:rsid w:val="00CB78D9"/>
    <w:rsid w:val="00CB7AA2"/>
    <w:rsid w:val="00CB7FDA"/>
    <w:rsid w:val="00CC0796"/>
    <w:rsid w:val="00CC084A"/>
    <w:rsid w:val="00CC09D8"/>
    <w:rsid w:val="00CC0C70"/>
    <w:rsid w:val="00CC1932"/>
    <w:rsid w:val="00CC2BFA"/>
    <w:rsid w:val="00CC317D"/>
    <w:rsid w:val="00CC3D7F"/>
    <w:rsid w:val="00CC49C7"/>
    <w:rsid w:val="00CC4CD1"/>
    <w:rsid w:val="00CC4D2A"/>
    <w:rsid w:val="00CC59CE"/>
    <w:rsid w:val="00CC5A3D"/>
    <w:rsid w:val="00CC62B3"/>
    <w:rsid w:val="00CC6360"/>
    <w:rsid w:val="00CC6659"/>
    <w:rsid w:val="00CC6F77"/>
    <w:rsid w:val="00CC7318"/>
    <w:rsid w:val="00CC7B93"/>
    <w:rsid w:val="00CD034E"/>
    <w:rsid w:val="00CD042F"/>
    <w:rsid w:val="00CD190F"/>
    <w:rsid w:val="00CD1E24"/>
    <w:rsid w:val="00CD207A"/>
    <w:rsid w:val="00CD26A8"/>
    <w:rsid w:val="00CD29EA"/>
    <w:rsid w:val="00CD2A84"/>
    <w:rsid w:val="00CD4A4A"/>
    <w:rsid w:val="00CD679B"/>
    <w:rsid w:val="00CD6B30"/>
    <w:rsid w:val="00CD7287"/>
    <w:rsid w:val="00CD7958"/>
    <w:rsid w:val="00CD7A2E"/>
    <w:rsid w:val="00CE08A6"/>
    <w:rsid w:val="00CE0C62"/>
    <w:rsid w:val="00CE1021"/>
    <w:rsid w:val="00CE12D4"/>
    <w:rsid w:val="00CE1BE9"/>
    <w:rsid w:val="00CE254A"/>
    <w:rsid w:val="00CE2874"/>
    <w:rsid w:val="00CE4503"/>
    <w:rsid w:val="00CE45A5"/>
    <w:rsid w:val="00CE4885"/>
    <w:rsid w:val="00CE4D5D"/>
    <w:rsid w:val="00CE4F0E"/>
    <w:rsid w:val="00CE4FE5"/>
    <w:rsid w:val="00CE52EF"/>
    <w:rsid w:val="00CE5406"/>
    <w:rsid w:val="00CE5897"/>
    <w:rsid w:val="00CE61A1"/>
    <w:rsid w:val="00CE671E"/>
    <w:rsid w:val="00CE690F"/>
    <w:rsid w:val="00CE71EF"/>
    <w:rsid w:val="00CE75A8"/>
    <w:rsid w:val="00CE7632"/>
    <w:rsid w:val="00CF0761"/>
    <w:rsid w:val="00CF0DD9"/>
    <w:rsid w:val="00CF10A9"/>
    <w:rsid w:val="00CF40A9"/>
    <w:rsid w:val="00CF41FA"/>
    <w:rsid w:val="00CF618B"/>
    <w:rsid w:val="00CF704A"/>
    <w:rsid w:val="00CF78A2"/>
    <w:rsid w:val="00D0119C"/>
    <w:rsid w:val="00D0130C"/>
    <w:rsid w:val="00D01918"/>
    <w:rsid w:val="00D02DEB"/>
    <w:rsid w:val="00D03237"/>
    <w:rsid w:val="00D04BBD"/>
    <w:rsid w:val="00D04D86"/>
    <w:rsid w:val="00D052B8"/>
    <w:rsid w:val="00D0545F"/>
    <w:rsid w:val="00D05B4A"/>
    <w:rsid w:val="00D067BF"/>
    <w:rsid w:val="00D06F7C"/>
    <w:rsid w:val="00D102B9"/>
    <w:rsid w:val="00D108C3"/>
    <w:rsid w:val="00D11C2C"/>
    <w:rsid w:val="00D11FC5"/>
    <w:rsid w:val="00D12DA0"/>
    <w:rsid w:val="00D139AA"/>
    <w:rsid w:val="00D13A10"/>
    <w:rsid w:val="00D13D65"/>
    <w:rsid w:val="00D142E6"/>
    <w:rsid w:val="00D15A54"/>
    <w:rsid w:val="00D16526"/>
    <w:rsid w:val="00D16B58"/>
    <w:rsid w:val="00D16EF4"/>
    <w:rsid w:val="00D179FF"/>
    <w:rsid w:val="00D20164"/>
    <w:rsid w:val="00D206DB"/>
    <w:rsid w:val="00D20897"/>
    <w:rsid w:val="00D20917"/>
    <w:rsid w:val="00D20C82"/>
    <w:rsid w:val="00D20D3C"/>
    <w:rsid w:val="00D2277F"/>
    <w:rsid w:val="00D22B86"/>
    <w:rsid w:val="00D242D4"/>
    <w:rsid w:val="00D24434"/>
    <w:rsid w:val="00D24EAF"/>
    <w:rsid w:val="00D25630"/>
    <w:rsid w:val="00D2566C"/>
    <w:rsid w:val="00D25C5A"/>
    <w:rsid w:val="00D26789"/>
    <w:rsid w:val="00D26CB2"/>
    <w:rsid w:val="00D2731A"/>
    <w:rsid w:val="00D2788C"/>
    <w:rsid w:val="00D2792A"/>
    <w:rsid w:val="00D27EAA"/>
    <w:rsid w:val="00D309CD"/>
    <w:rsid w:val="00D309D8"/>
    <w:rsid w:val="00D32117"/>
    <w:rsid w:val="00D329FB"/>
    <w:rsid w:val="00D333B3"/>
    <w:rsid w:val="00D34216"/>
    <w:rsid w:val="00D34323"/>
    <w:rsid w:val="00D349DC"/>
    <w:rsid w:val="00D359C8"/>
    <w:rsid w:val="00D36AD0"/>
    <w:rsid w:val="00D37CCE"/>
    <w:rsid w:val="00D400ED"/>
    <w:rsid w:val="00D403BD"/>
    <w:rsid w:val="00D4251B"/>
    <w:rsid w:val="00D42A73"/>
    <w:rsid w:val="00D42C5F"/>
    <w:rsid w:val="00D43B5D"/>
    <w:rsid w:val="00D43EF0"/>
    <w:rsid w:val="00D449AC"/>
    <w:rsid w:val="00D450AD"/>
    <w:rsid w:val="00D467FC"/>
    <w:rsid w:val="00D46DE6"/>
    <w:rsid w:val="00D47827"/>
    <w:rsid w:val="00D47919"/>
    <w:rsid w:val="00D47940"/>
    <w:rsid w:val="00D52580"/>
    <w:rsid w:val="00D52AFA"/>
    <w:rsid w:val="00D52DD3"/>
    <w:rsid w:val="00D53A07"/>
    <w:rsid w:val="00D53B7A"/>
    <w:rsid w:val="00D53E41"/>
    <w:rsid w:val="00D55D42"/>
    <w:rsid w:val="00D5605A"/>
    <w:rsid w:val="00D570E4"/>
    <w:rsid w:val="00D573CA"/>
    <w:rsid w:val="00D576D3"/>
    <w:rsid w:val="00D57D03"/>
    <w:rsid w:val="00D57ED7"/>
    <w:rsid w:val="00D60334"/>
    <w:rsid w:val="00D6070B"/>
    <w:rsid w:val="00D6174A"/>
    <w:rsid w:val="00D61D69"/>
    <w:rsid w:val="00D624AC"/>
    <w:rsid w:val="00D62B37"/>
    <w:rsid w:val="00D64349"/>
    <w:rsid w:val="00D66142"/>
    <w:rsid w:val="00D66500"/>
    <w:rsid w:val="00D66949"/>
    <w:rsid w:val="00D6718B"/>
    <w:rsid w:val="00D67C6E"/>
    <w:rsid w:val="00D710F4"/>
    <w:rsid w:val="00D71774"/>
    <w:rsid w:val="00D72621"/>
    <w:rsid w:val="00D72C9D"/>
    <w:rsid w:val="00D74A56"/>
    <w:rsid w:val="00D75056"/>
    <w:rsid w:val="00D75258"/>
    <w:rsid w:val="00D75F4C"/>
    <w:rsid w:val="00D77A65"/>
    <w:rsid w:val="00D77AFA"/>
    <w:rsid w:val="00D77C16"/>
    <w:rsid w:val="00D77DE0"/>
    <w:rsid w:val="00D80950"/>
    <w:rsid w:val="00D80C92"/>
    <w:rsid w:val="00D80F42"/>
    <w:rsid w:val="00D810EF"/>
    <w:rsid w:val="00D812C1"/>
    <w:rsid w:val="00D82B00"/>
    <w:rsid w:val="00D831AB"/>
    <w:rsid w:val="00D83312"/>
    <w:rsid w:val="00D83711"/>
    <w:rsid w:val="00D83755"/>
    <w:rsid w:val="00D84B70"/>
    <w:rsid w:val="00D84D16"/>
    <w:rsid w:val="00D85276"/>
    <w:rsid w:val="00D8606D"/>
    <w:rsid w:val="00D86552"/>
    <w:rsid w:val="00D868E7"/>
    <w:rsid w:val="00D86F66"/>
    <w:rsid w:val="00D87417"/>
    <w:rsid w:val="00D90E0C"/>
    <w:rsid w:val="00D91528"/>
    <w:rsid w:val="00D91660"/>
    <w:rsid w:val="00D916F6"/>
    <w:rsid w:val="00D91DE9"/>
    <w:rsid w:val="00D91FB0"/>
    <w:rsid w:val="00D92127"/>
    <w:rsid w:val="00D947DE"/>
    <w:rsid w:val="00D948FF"/>
    <w:rsid w:val="00D94DD7"/>
    <w:rsid w:val="00D94FC4"/>
    <w:rsid w:val="00D952E7"/>
    <w:rsid w:val="00D96569"/>
    <w:rsid w:val="00D96A6E"/>
    <w:rsid w:val="00D9749C"/>
    <w:rsid w:val="00D97661"/>
    <w:rsid w:val="00D97EF2"/>
    <w:rsid w:val="00DA03A0"/>
    <w:rsid w:val="00DA1685"/>
    <w:rsid w:val="00DA1DD8"/>
    <w:rsid w:val="00DA2033"/>
    <w:rsid w:val="00DA2D52"/>
    <w:rsid w:val="00DA2E81"/>
    <w:rsid w:val="00DA2F51"/>
    <w:rsid w:val="00DA3128"/>
    <w:rsid w:val="00DA332D"/>
    <w:rsid w:val="00DA53A0"/>
    <w:rsid w:val="00DA5423"/>
    <w:rsid w:val="00DA6271"/>
    <w:rsid w:val="00DA6547"/>
    <w:rsid w:val="00DA7D72"/>
    <w:rsid w:val="00DB21F5"/>
    <w:rsid w:val="00DB241D"/>
    <w:rsid w:val="00DB25EE"/>
    <w:rsid w:val="00DB2629"/>
    <w:rsid w:val="00DB29EA"/>
    <w:rsid w:val="00DB2A95"/>
    <w:rsid w:val="00DB42DF"/>
    <w:rsid w:val="00DB48DE"/>
    <w:rsid w:val="00DB525B"/>
    <w:rsid w:val="00DB5338"/>
    <w:rsid w:val="00DB6003"/>
    <w:rsid w:val="00DB6938"/>
    <w:rsid w:val="00DC0B56"/>
    <w:rsid w:val="00DC1850"/>
    <w:rsid w:val="00DC2220"/>
    <w:rsid w:val="00DC33A3"/>
    <w:rsid w:val="00DC3C7B"/>
    <w:rsid w:val="00DC45DC"/>
    <w:rsid w:val="00DC476C"/>
    <w:rsid w:val="00DC549C"/>
    <w:rsid w:val="00DC5593"/>
    <w:rsid w:val="00DC58F8"/>
    <w:rsid w:val="00DC59C2"/>
    <w:rsid w:val="00DC68F1"/>
    <w:rsid w:val="00DD0421"/>
    <w:rsid w:val="00DD1252"/>
    <w:rsid w:val="00DD1CE9"/>
    <w:rsid w:val="00DD2347"/>
    <w:rsid w:val="00DD2EA3"/>
    <w:rsid w:val="00DD37E5"/>
    <w:rsid w:val="00DD3C67"/>
    <w:rsid w:val="00DD3D10"/>
    <w:rsid w:val="00DD469B"/>
    <w:rsid w:val="00DD56B2"/>
    <w:rsid w:val="00DD5CBE"/>
    <w:rsid w:val="00DD6A6A"/>
    <w:rsid w:val="00DD6ECC"/>
    <w:rsid w:val="00DD7179"/>
    <w:rsid w:val="00DD736C"/>
    <w:rsid w:val="00DE06EF"/>
    <w:rsid w:val="00DE0D91"/>
    <w:rsid w:val="00DE1865"/>
    <w:rsid w:val="00DE2392"/>
    <w:rsid w:val="00DE258D"/>
    <w:rsid w:val="00DE3B3A"/>
    <w:rsid w:val="00DE4864"/>
    <w:rsid w:val="00DE487D"/>
    <w:rsid w:val="00DE5310"/>
    <w:rsid w:val="00DE566D"/>
    <w:rsid w:val="00DE5A24"/>
    <w:rsid w:val="00DE5F11"/>
    <w:rsid w:val="00DE6B28"/>
    <w:rsid w:val="00DE6DF0"/>
    <w:rsid w:val="00DE6EED"/>
    <w:rsid w:val="00DE7554"/>
    <w:rsid w:val="00DF0592"/>
    <w:rsid w:val="00DF0EFF"/>
    <w:rsid w:val="00DF24AA"/>
    <w:rsid w:val="00DF3FD8"/>
    <w:rsid w:val="00DF4B96"/>
    <w:rsid w:val="00DF56A9"/>
    <w:rsid w:val="00DF597C"/>
    <w:rsid w:val="00DF76C9"/>
    <w:rsid w:val="00E00791"/>
    <w:rsid w:val="00E00AB0"/>
    <w:rsid w:val="00E0155E"/>
    <w:rsid w:val="00E02639"/>
    <w:rsid w:val="00E0333F"/>
    <w:rsid w:val="00E0375B"/>
    <w:rsid w:val="00E049A0"/>
    <w:rsid w:val="00E04A52"/>
    <w:rsid w:val="00E04DDC"/>
    <w:rsid w:val="00E06DB9"/>
    <w:rsid w:val="00E06ED6"/>
    <w:rsid w:val="00E06FB1"/>
    <w:rsid w:val="00E07221"/>
    <w:rsid w:val="00E07AE1"/>
    <w:rsid w:val="00E11CFF"/>
    <w:rsid w:val="00E1240F"/>
    <w:rsid w:val="00E13EB0"/>
    <w:rsid w:val="00E14CB8"/>
    <w:rsid w:val="00E14D49"/>
    <w:rsid w:val="00E1575F"/>
    <w:rsid w:val="00E15C14"/>
    <w:rsid w:val="00E204FB"/>
    <w:rsid w:val="00E208F8"/>
    <w:rsid w:val="00E20A43"/>
    <w:rsid w:val="00E20CBF"/>
    <w:rsid w:val="00E20CC0"/>
    <w:rsid w:val="00E2223C"/>
    <w:rsid w:val="00E225C9"/>
    <w:rsid w:val="00E22830"/>
    <w:rsid w:val="00E22EB2"/>
    <w:rsid w:val="00E233C0"/>
    <w:rsid w:val="00E24943"/>
    <w:rsid w:val="00E24AB4"/>
    <w:rsid w:val="00E25330"/>
    <w:rsid w:val="00E30072"/>
    <w:rsid w:val="00E303A1"/>
    <w:rsid w:val="00E30917"/>
    <w:rsid w:val="00E3095D"/>
    <w:rsid w:val="00E320F1"/>
    <w:rsid w:val="00E32A39"/>
    <w:rsid w:val="00E32ED5"/>
    <w:rsid w:val="00E3336C"/>
    <w:rsid w:val="00E33459"/>
    <w:rsid w:val="00E34F21"/>
    <w:rsid w:val="00E3553A"/>
    <w:rsid w:val="00E356C4"/>
    <w:rsid w:val="00E36A06"/>
    <w:rsid w:val="00E4097E"/>
    <w:rsid w:val="00E4133B"/>
    <w:rsid w:val="00E413BD"/>
    <w:rsid w:val="00E41FA8"/>
    <w:rsid w:val="00E42B74"/>
    <w:rsid w:val="00E43015"/>
    <w:rsid w:val="00E43F52"/>
    <w:rsid w:val="00E4401A"/>
    <w:rsid w:val="00E44B6A"/>
    <w:rsid w:val="00E4586E"/>
    <w:rsid w:val="00E47C0B"/>
    <w:rsid w:val="00E50084"/>
    <w:rsid w:val="00E502F3"/>
    <w:rsid w:val="00E505F3"/>
    <w:rsid w:val="00E51095"/>
    <w:rsid w:val="00E513E1"/>
    <w:rsid w:val="00E52BB3"/>
    <w:rsid w:val="00E52D04"/>
    <w:rsid w:val="00E54CEA"/>
    <w:rsid w:val="00E54FFC"/>
    <w:rsid w:val="00E550E7"/>
    <w:rsid w:val="00E55406"/>
    <w:rsid w:val="00E55872"/>
    <w:rsid w:val="00E56E2E"/>
    <w:rsid w:val="00E60BAA"/>
    <w:rsid w:val="00E618BD"/>
    <w:rsid w:val="00E632B9"/>
    <w:rsid w:val="00E63EB0"/>
    <w:rsid w:val="00E64238"/>
    <w:rsid w:val="00E650E3"/>
    <w:rsid w:val="00E65978"/>
    <w:rsid w:val="00E66838"/>
    <w:rsid w:val="00E66F76"/>
    <w:rsid w:val="00E677C6"/>
    <w:rsid w:val="00E67924"/>
    <w:rsid w:val="00E67F96"/>
    <w:rsid w:val="00E70A99"/>
    <w:rsid w:val="00E70E24"/>
    <w:rsid w:val="00E71452"/>
    <w:rsid w:val="00E728E9"/>
    <w:rsid w:val="00E72E38"/>
    <w:rsid w:val="00E737B6"/>
    <w:rsid w:val="00E73FB0"/>
    <w:rsid w:val="00E7457E"/>
    <w:rsid w:val="00E74F05"/>
    <w:rsid w:val="00E751E5"/>
    <w:rsid w:val="00E75431"/>
    <w:rsid w:val="00E76994"/>
    <w:rsid w:val="00E8080D"/>
    <w:rsid w:val="00E81775"/>
    <w:rsid w:val="00E82B38"/>
    <w:rsid w:val="00E837DD"/>
    <w:rsid w:val="00E84F2F"/>
    <w:rsid w:val="00E852FB"/>
    <w:rsid w:val="00E8544E"/>
    <w:rsid w:val="00E85EF5"/>
    <w:rsid w:val="00E860FE"/>
    <w:rsid w:val="00E86638"/>
    <w:rsid w:val="00E86CCE"/>
    <w:rsid w:val="00E86D00"/>
    <w:rsid w:val="00E875DB"/>
    <w:rsid w:val="00E878A7"/>
    <w:rsid w:val="00E878B5"/>
    <w:rsid w:val="00E90AA7"/>
    <w:rsid w:val="00E9107F"/>
    <w:rsid w:val="00E91215"/>
    <w:rsid w:val="00E9121B"/>
    <w:rsid w:val="00E9129C"/>
    <w:rsid w:val="00E91AF1"/>
    <w:rsid w:val="00E93B21"/>
    <w:rsid w:val="00E94852"/>
    <w:rsid w:val="00E95E72"/>
    <w:rsid w:val="00E966B0"/>
    <w:rsid w:val="00E96971"/>
    <w:rsid w:val="00EA0CAA"/>
    <w:rsid w:val="00EA11F9"/>
    <w:rsid w:val="00EA130F"/>
    <w:rsid w:val="00EA1437"/>
    <w:rsid w:val="00EA1558"/>
    <w:rsid w:val="00EA1DD0"/>
    <w:rsid w:val="00EA2C24"/>
    <w:rsid w:val="00EA3A6F"/>
    <w:rsid w:val="00EA3FF6"/>
    <w:rsid w:val="00EA4685"/>
    <w:rsid w:val="00EA47C8"/>
    <w:rsid w:val="00EA4EE6"/>
    <w:rsid w:val="00EA530B"/>
    <w:rsid w:val="00EA590C"/>
    <w:rsid w:val="00EA70E3"/>
    <w:rsid w:val="00EA7A83"/>
    <w:rsid w:val="00EA7DDA"/>
    <w:rsid w:val="00EB178D"/>
    <w:rsid w:val="00EB1875"/>
    <w:rsid w:val="00EB1A05"/>
    <w:rsid w:val="00EB1F65"/>
    <w:rsid w:val="00EB2149"/>
    <w:rsid w:val="00EB2815"/>
    <w:rsid w:val="00EB2C35"/>
    <w:rsid w:val="00EB2DE7"/>
    <w:rsid w:val="00EB46B6"/>
    <w:rsid w:val="00EB5AFF"/>
    <w:rsid w:val="00EB5E0A"/>
    <w:rsid w:val="00EB5F78"/>
    <w:rsid w:val="00EB62A0"/>
    <w:rsid w:val="00EB73E9"/>
    <w:rsid w:val="00EB7EB9"/>
    <w:rsid w:val="00EC0717"/>
    <w:rsid w:val="00EC11B3"/>
    <w:rsid w:val="00EC2D81"/>
    <w:rsid w:val="00EC368C"/>
    <w:rsid w:val="00EC4DC7"/>
    <w:rsid w:val="00EC5C31"/>
    <w:rsid w:val="00EC5E76"/>
    <w:rsid w:val="00EC606B"/>
    <w:rsid w:val="00EC7009"/>
    <w:rsid w:val="00EC703D"/>
    <w:rsid w:val="00EC7394"/>
    <w:rsid w:val="00EC756F"/>
    <w:rsid w:val="00ED02B1"/>
    <w:rsid w:val="00ED0F64"/>
    <w:rsid w:val="00ED1C1A"/>
    <w:rsid w:val="00ED22B3"/>
    <w:rsid w:val="00ED27AA"/>
    <w:rsid w:val="00ED2FB1"/>
    <w:rsid w:val="00ED2FD7"/>
    <w:rsid w:val="00ED3277"/>
    <w:rsid w:val="00ED3831"/>
    <w:rsid w:val="00ED3B6B"/>
    <w:rsid w:val="00ED3C6C"/>
    <w:rsid w:val="00ED3FFD"/>
    <w:rsid w:val="00ED500E"/>
    <w:rsid w:val="00ED523E"/>
    <w:rsid w:val="00ED54F8"/>
    <w:rsid w:val="00ED5917"/>
    <w:rsid w:val="00ED5B6D"/>
    <w:rsid w:val="00ED5DAD"/>
    <w:rsid w:val="00ED6653"/>
    <w:rsid w:val="00ED6DB4"/>
    <w:rsid w:val="00ED6DFB"/>
    <w:rsid w:val="00ED78CC"/>
    <w:rsid w:val="00ED7F1C"/>
    <w:rsid w:val="00EE03AE"/>
    <w:rsid w:val="00EE0792"/>
    <w:rsid w:val="00EE0B24"/>
    <w:rsid w:val="00EE0C61"/>
    <w:rsid w:val="00EE153B"/>
    <w:rsid w:val="00EE2066"/>
    <w:rsid w:val="00EE2376"/>
    <w:rsid w:val="00EE27BA"/>
    <w:rsid w:val="00EE29B5"/>
    <w:rsid w:val="00EE2B8E"/>
    <w:rsid w:val="00EE32D8"/>
    <w:rsid w:val="00EE384B"/>
    <w:rsid w:val="00EE4729"/>
    <w:rsid w:val="00EE4E3C"/>
    <w:rsid w:val="00EE50E5"/>
    <w:rsid w:val="00EE75CE"/>
    <w:rsid w:val="00EF06E7"/>
    <w:rsid w:val="00EF0BDC"/>
    <w:rsid w:val="00EF0FA1"/>
    <w:rsid w:val="00EF1782"/>
    <w:rsid w:val="00EF1A1D"/>
    <w:rsid w:val="00EF2A22"/>
    <w:rsid w:val="00EF2E21"/>
    <w:rsid w:val="00EF3617"/>
    <w:rsid w:val="00EF36AB"/>
    <w:rsid w:val="00EF3B64"/>
    <w:rsid w:val="00EF4216"/>
    <w:rsid w:val="00EF50D2"/>
    <w:rsid w:val="00EF51DB"/>
    <w:rsid w:val="00EF64B4"/>
    <w:rsid w:val="00EF727D"/>
    <w:rsid w:val="00EF745D"/>
    <w:rsid w:val="00EF7C11"/>
    <w:rsid w:val="00EF7ED7"/>
    <w:rsid w:val="00F00008"/>
    <w:rsid w:val="00F008AE"/>
    <w:rsid w:val="00F00963"/>
    <w:rsid w:val="00F00DBB"/>
    <w:rsid w:val="00F0131D"/>
    <w:rsid w:val="00F0169B"/>
    <w:rsid w:val="00F01938"/>
    <w:rsid w:val="00F01B7D"/>
    <w:rsid w:val="00F02E66"/>
    <w:rsid w:val="00F0379C"/>
    <w:rsid w:val="00F03AB6"/>
    <w:rsid w:val="00F0422C"/>
    <w:rsid w:val="00F04710"/>
    <w:rsid w:val="00F04A36"/>
    <w:rsid w:val="00F04F36"/>
    <w:rsid w:val="00F05A7E"/>
    <w:rsid w:val="00F05BCE"/>
    <w:rsid w:val="00F0613E"/>
    <w:rsid w:val="00F10602"/>
    <w:rsid w:val="00F10742"/>
    <w:rsid w:val="00F108AD"/>
    <w:rsid w:val="00F10D17"/>
    <w:rsid w:val="00F10D30"/>
    <w:rsid w:val="00F126EA"/>
    <w:rsid w:val="00F13C41"/>
    <w:rsid w:val="00F13D9E"/>
    <w:rsid w:val="00F142D0"/>
    <w:rsid w:val="00F150AE"/>
    <w:rsid w:val="00F152A6"/>
    <w:rsid w:val="00F15646"/>
    <w:rsid w:val="00F15DAD"/>
    <w:rsid w:val="00F17431"/>
    <w:rsid w:val="00F200BE"/>
    <w:rsid w:val="00F209B5"/>
    <w:rsid w:val="00F21662"/>
    <w:rsid w:val="00F220A0"/>
    <w:rsid w:val="00F236BC"/>
    <w:rsid w:val="00F23D24"/>
    <w:rsid w:val="00F257F4"/>
    <w:rsid w:val="00F25D8E"/>
    <w:rsid w:val="00F27541"/>
    <w:rsid w:val="00F27988"/>
    <w:rsid w:val="00F27A16"/>
    <w:rsid w:val="00F305E8"/>
    <w:rsid w:val="00F30834"/>
    <w:rsid w:val="00F311FF"/>
    <w:rsid w:val="00F3157E"/>
    <w:rsid w:val="00F317EB"/>
    <w:rsid w:val="00F31A14"/>
    <w:rsid w:val="00F32548"/>
    <w:rsid w:val="00F3271B"/>
    <w:rsid w:val="00F329FF"/>
    <w:rsid w:val="00F32FFD"/>
    <w:rsid w:val="00F330D2"/>
    <w:rsid w:val="00F33E28"/>
    <w:rsid w:val="00F34934"/>
    <w:rsid w:val="00F351E6"/>
    <w:rsid w:val="00F35BC1"/>
    <w:rsid w:val="00F35EC1"/>
    <w:rsid w:val="00F36080"/>
    <w:rsid w:val="00F36D54"/>
    <w:rsid w:val="00F36FD8"/>
    <w:rsid w:val="00F3797C"/>
    <w:rsid w:val="00F40924"/>
    <w:rsid w:val="00F40B71"/>
    <w:rsid w:val="00F40DF1"/>
    <w:rsid w:val="00F41177"/>
    <w:rsid w:val="00F41C60"/>
    <w:rsid w:val="00F43036"/>
    <w:rsid w:val="00F43B6E"/>
    <w:rsid w:val="00F444CF"/>
    <w:rsid w:val="00F44752"/>
    <w:rsid w:val="00F44965"/>
    <w:rsid w:val="00F4559F"/>
    <w:rsid w:val="00F457A9"/>
    <w:rsid w:val="00F45D12"/>
    <w:rsid w:val="00F45FD3"/>
    <w:rsid w:val="00F46DC2"/>
    <w:rsid w:val="00F51523"/>
    <w:rsid w:val="00F516D6"/>
    <w:rsid w:val="00F52339"/>
    <w:rsid w:val="00F52946"/>
    <w:rsid w:val="00F53310"/>
    <w:rsid w:val="00F55E19"/>
    <w:rsid w:val="00F55FF0"/>
    <w:rsid w:val="00F56593"/>
    <w:rsid w:val="00F5699F"/>
    <w:rsid w:val="00F56CF5"/>
    <w:rsid w:val="00F56D10"/>
    <w:rsid w:val="00F6032A"/>
    <w:rsid w:val="00F60485"/>
    <w:rsid w:val="00F6094D"/>
    <w:rsid w:val="00F61D46"/>
    <w:rsid w:val="00F61E51"/>
    <w:rsid w:val="00F62A82"/>
    <w:rsid w:val="00F62B8C"/>
    <w:rsid w:val="00F63814"/>
    <w:rsid w:val="00F6385A"/>
    <w:rsid w:val="00F64229"/>
    <w:rsid w:val="00F65790"/>
    <w:rsid w:val="00F662B4"/>
    <w:rsid w:val="00F66EA4"/>
    <w:rsid w:val="00F67A5A"/>
    <w:rsid w:val="00F705E5"/>
    <w:rsid w:val="00F73756"/>
    <w:rsid w:val="00F74622"/>
    <w:rsid w:val="00F747B8"/>
    <w:rsid w:val="00F757DE"/>
    <w:rsid w:val="00F7592D"/>
    <w:rsid w:val="00F7702C"/>
    <w:rsid w:val="00F770BD"/>
    <w:rsid w:val="00F77237"/>
    <w:rsid w:val="00F77AF4"/>
    <w:rsid w:val="00F80189"/>
    <w:rsid w:val="00F81F69"/>
    <w:rsid w:val="00F829E8"/>
    <w:rsid w:val="00F83E89"/>
    <w:rsid w:val="00F84532"/>
    <w:rsid w:val="00F84BA6"/>
    <w:rsid w:val="00F84FA5"/>
    <w:rsid w:val="00F855B1"/>
    <w:rsid w:val="00F866DC"/>
    <w:rsid w:val="00F86C04"/>
    <w:rsid w:val="00F875A4"/>
    <w:rsid w:val="00F876FF"/>
    <w:rsid w:val="00F87D8A"/>
    <w:rsid w:val="00F90647"/>
    <w:rsid w:val="00F90B1E"/>
    <w:rsid w:val="00F90B9E"/>
    <w:rsid w:val="00F90CC7"/>
    <w:rsid w:val="00F937BE"/>
    <w:rsid w:val="00F93864"/>
    <w:rsid w:val="00F939CC"/>
    <w:rsid w:val="00F93B06"/>
    <w:rsid w:val="00F93EC4"/>
    <w:rsid w:val="00F94472"/>
    <w:rsid w:val="00F94E53"/>
    <w:rsid w:val="00F955E9"/>
    <w:rsid w:val="00F9641C"/>
    <w:rsid w:val="00F9684C"/>
    <w:rsid w:val="00F97684"/>
    <w:rsid w:val="00F97AC2"/>
    <w:rsid w:val="00FA01D3"/>
    <w:rsid w:val="00FA08C5"/>
    <w:rsid w:val="00FA0DFB"/>
    <w:rsid w:val="00FA0E20"/>
    <w:rsid w:val="00FA190B"/>
    <w:rsid w:val="00FA22F9"/>
    <w:rsid w:val="00FA2AFD"/>
    <w:rsid w:val="00FA2DB7"/>
    <w:rsid w:val="00FA3062"/>
    <w:rsid w:val="00FA30BB"/>
    <w:rsid w:val="00FA3924"/>
    <w:rsid w:val="00FA4082"/>
    <w:rsid w:val="00FA43CB"/>
    <w:rsid w:val="00FA5033"/>
    <w:rsid w:val="00FA547F"/>
    <w:rsid w:val="00FA5826"/>
    <w:rsid w:val="00FA5DAE"/>
    <w:rsid w:val="00FA5E44"/>
    <w:rsid w:val="00FA64FF"/>
    <w:rsid w:val="00FA6E6D"/>
    <w:rsid w:val="00FA7022"/>
    <w:rsid w:val="00FA71C0"/>
    <w:rsid w:val="00FB0484"/>
    <w:rsid w:val="00FB1216"/>
    <w:rsid w:val="00FB4767"/>
    <w:rsid w:val="00FB4874"/>
    <w:rsid w:val="00FB4DAD"/>
    <w:rsid w:val="00FB52C5"/>
    <w:rsid w:val="00FB534E"/>
    <w:rsid w:val="00FB5888"/>
    <w:rsid w:val="00FB5B47"/>
    <w:rsid w:val="00FB659B"/>
    <w:rsid w:val="00FB6ACD"/>
    <w:rsid w:val="00FB6D38"/>
    <w:rsid w:val="00FB6F53"/>
    <w:rsid w:val="00FB7B13"/>
    <w:rsid w:val="00FC0CCA"/>
    <w:rsid w:val="00FC0EED"/>
    <w:rsid w:val="00FC1215"/>
    <w:rsid w:val="00FC176C"/>
    <w:rsid w:val="00FC180F"/>
    <w:rsid w:val="00FC2073"/>
    <w:rsid w:val="00FC209C"/>
    <w:rsid w:val="00FC47C9"/>
    <w:rsid w:val="00FC496B"/>
    <w:rsid w:val="00FC5198"/>
    <w:rsid w:val="00FC52D6"/>
    <w:rsid w:val="00FC65FB"/>
    <w:rsid w:val="00FC6C0B"/>
    <w:rsid w:val="00FC7919"/>
    <w:rsid w:val="00FD05C2"/>
    <w:rsid w:val="00FD0EB3"/>
    <w:rsid w:val="00FD1C68"/>
    <w:rsid w:val="00FD25B0"/>
    <w:rsid w:val="00FD446A"/>
    <w:rsid w:val="00FD474E"/>
    <w:rsid w:val="00FD4D49"/>
    <w:rsid w:val="00FD55AF"/>
    <w:rsid w:val="00FD61C9"/>
    <w:rsid w:val="00FD69A6"/>
    <w:rsid w:val="00FD6EE5"/>
    <w:rsid w:val="00FD7003"/>
    <w:rsid w:val="00FD7452"/>
    <w:rsid w:val="00FD7717"/>
    <w:rsid w:val="00FE00D7"/>
    <w:rsid w:val="00FE13A9"/>
    <w:rsid w:val="00FE18C5"/>
    <w:rsid w:val="00FE24CD"/>
    <w:rsid w:val="00FE297B"/>
    <w:rsid w:val="00FE4098"/>
    <w:rsid w:val="00FE472F"/>
    <w:rsid w:val="00FE4B34"/>
    <w:rsid w:val="00FE528B"/>
    <w:rsid w:val="00FE56B2"/>
    <w:rsid w:val="00FE5B2F"/>
    <w:rsid w:val="00FE5BDE"/>
    <w:rsid w:val="00FE5E48"/>
    <w:rsid w:val="00FE6350"/>
    <w:rsid w:val="00FE714D"/>
    <w:rsid w:val="00FE7330"/>
    <w:rsid w:val="00FF0FF5"/>
    <w:rsid w:val="00FF1038"/>
    <w:rsid w:val="00FF1BBB"/>
    <w:rsid w:val="00FF2DE7"/>
    <w:rsid w:val="00FF307B"/>
    <w:rsid w:val="00FF5F3F"/>
    <w:rsid w:val="29537228"/>
    <w:rsid w:val="2D7D0C25"/>
    <w:rsid w:val="2E3C7C11"/>
    <w:rsid w:val="6E8433B4"/>
    <w:rsid w:val="7CD5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486868F9"/>
  <w15:chartTrackingRefBased/>
  <w15:docId w15:val="{7445FF2A-30DC-436A-837E-055A835B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header" w:uiPriority="99"/>
    <w:lsdException w:name="index heading" w:semiHidden="1"/>
    <w:lsdException w:name="caption" w:qFormat="1"/>
    <w:lsdException w:name="table of figures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19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spacing w:before="340" w:after="330" w:line="578" w:lineRule="auto"/>
      <w:jc w:val="center"/>
      <w:outlineLvl w:val="0"/>
    </w:pPr>
    <w:rPr>
      <w:rFonts w:eastAsia="幼圆"/>
      <w:b/>
      <w:bCs/>
      <w:kern w:val="44"/>
      <w:sz w:val="28"/>
      <w:szCs w:val="44"/>
    </w:rPr>
  </w:style>
  <w:style w:type="paragraph" w:styleId="2">
    <w:name w:val="heading 2"/>
    <w:basedOn w:val="a"/>
    <w:next w:val="a"/>
    <w:qFormat/>
    <w:pPr>
      <w:keepLines/>
      <w:shd w:val="pct20" w:color="auto" w:fill="auto"/>
      <w:spacing w:before="320" w:after="320" w:line="264" w:lineRule="auto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Lines/>
      <w:spacing w:before="260" w:after="260" w:line="360" w:lineRule="auto"/>
      <w:outlineLvl w:val="2"/>
    </w:pPr>
    <w:rPr>
      <w:rFonts w:eastAsia="黑体"/>
      <w:b/>
      <w:bCs/>
      <w:color w:val="003399"/>
      <w:sz w:val="24"/>
    </w:rPr>
  </w:style>
  <w:style w:type="paragraph" w:styleId="4">
    <w:name w:val="heading 4"/>
    <w:basedOn w:val="a"/>
    <w:next w:val="a"/>
    <w:qFormat/>
    <w:pPr>
      <w:keepNext/>
      <w:keepLines/>
      <w:spacing w:before="240" w:after="240"/>
      <w:outlineLvl w:val="3"/>
    </w:pPr>
    <w:rPr>
      <w:rFonts w:eastAsia="黑体"/>
      <w:b/>
      <w:sz w:val="21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样式 加粗 右 Char"/>
    <w:link w:val="a4"/>
    <w:rPr>
      <w:rFonts w:eastAsia="宋体" w:cs="宋体"/>
      <w:b/>
      <w:bCs/>
      <w:i/>
      <w:kern w:val="2"/>
      <w:sz w:val="19"/>
      <w:lang w:val="en-US" w:eastAsia="zh-CN" w:bidi="ar-SA"/>
    </w:rPr>
  </w:style>
  <w:style w:type="character" w:customStyle="1" w:styleId="20">
    <w:name w:val="列表项目符号 2 字符"/>
    <w:link w:val="21"/>
    <w:rPr>
      <w:rFonts w:eastAsia="楷体_GB2312"/>
      <w:b/>
      <w:kern w:val="2"/>
      <w:szCs w:val="24"/>
      <w:lang w:val="en-US" w:eastAsia="zh-CN" w:bidi="ar-SA"/>
    </w:rPr>
  </w:style>
  <w:style w:type="character" w:customStyle="1" w:styleId="a5">
    <w:name w:val="样式 点式下划线"/>
    <w:rPr>
      <w:sz w:val="24"/>
      <w:u w:val="dotted"/>
      <w:vertAlign w:val="superscript"/>
    </w:rPr>
  </w:style>
  <w:style w:type="character" w:styleId="a6">
    <w:name w:val="page number"/>
    <w:basedOn w:val="a0"/>
  </w:style>
  <w:style w:type="character" w:customStyle="1" w:styleId="001Char">
    <w:name w:val="例举图标001 Char"/>
    <w:link w:val="001"/>
    <w:rPr>
      <w:rFonts w:eastAsia="宋体"/>
      <w:kern w:val="2"/>
      <w:sz w:val="19"/>
      <w:szCs w:val="24"/>
      <w:lang w:val="en-US" w:eastAsia="zh-CN" w:bidi="ar-SA"/>
    </w:rPr>
  </w:style>
  <w:style w:type="character" w:customStyle="1" w:styleId="40">
    <w:name w:val="列表项目符号 4 字符"/>
    <w:link w:val="41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Arial">
    <w:name w:val="连续横线 Arial 黑色"/>
    <w:rPr>
      <w:rFonts w:ascii="Arial" w:hAnsi="Arial"/>
      <w:color w:val="000000"/>
      <w:spacing w:val="1"/>
      <w:kern w:val="0"/>
      <w:position w:val="-2"/>
    </w:rPr>
  </w:style>
  <w:style w:type="character" w:customStyle="1" w:styleId="a7">
    <w:name w:val="正文缩进 字符"/>
    <w:link w:val="a8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9">
    <w:name w:val="绘图——方框"/>
    <w:rPr>
      <w:b/>
      <w:bCs/>
      <w:sz w:val="24"/>
    </w:rPr>
  </w:style>
  <w:style w:type="character" w:customStyle="1" w:styleId="CharChar">
    <w:name w:val="首页底部中文 Char Char"/>
    <w:link w:val="aa"/>
    <w:rPr>
      <w:rFonts w:eastAsia="楷体_GB2312"/>
      <w:b/>
      <w:kern w:val="2"/>
      <w:sz w:val="22"/>
      <w:szCs w:val="24"/>
      <w:lang w:val="en-US" w:eastAsia="zh-CN" w:bidi="ar-SA"/>
    </w:rPr>
  </w:style>
  <w:style w:type="character" w:customStyle="1" w:styleId="ab">
    <w:name w:val="页脚 字符"/>
    <w:link w:val="ac"/>
    <w:uiPriority w:val="99"/>
    <w:rPr>
      <w:kern w:val="2"/>
      <w:sz w:val="18"/>
      <w:szCs w:val="18"/>
    </w:rPr>
  </w:style>
  <w:style w:type="character" w:customStyle="1" w:styleId="ad">
    <w:name w:val="页眉 字符"/>
    <w:link w:val="ae"/>
    <w:uiPriority w:val="99"/>
    <w:rPr>
      <w:rFonts w:ascii="Arial" w:eastAsia="Arial" w:hAnsi="Arial"/>
      <w:i/>
      <w:kern w:val="2"/>
      <w:sz w:val="17"/>
      <w:szCs w:val="18"/>
      <w:lang w:val="en-US" w:eastAsia="zh-CN" w:bidi="ar-SA"/>
    </w:rPr>
  </w:style>
  <w:style w:type="character" w:customStyle="1" w:styleId="txt1">
    <w:name w:val="txt1"/>
    <w:rPr>
      <w:rFonts w:ascii="" w:hAnsi="" w:hint="default"/>
      <w:b w:val="0"/>
      <w:sz w:val="18"/>
    </w:rPr>
  </w:style>
  <w:style w:type="character" w:customStyle="1" w:styleId="CharChar0">
    <w:name w:val="首页底部英文 Char Char"/>
    <w:link w:val="af"/>
    <w:rPr>
      <w:rFonts w:ascii="Arial" w:eastAsia="宋体" w:hAnsi="Arial"/>
      <w:b/>
      <w:kern w:val="2"/>
      <w:sz w:val="26"/>
      <w:szCs w:val="26"/>
      <w:lang w:val="en-US" w:eastAsia="zh-CN" w:bidi="ar-SA"/>
    </w:rPr>
  </w:style>
  <w:style w:type="paragraph" w:styleId="42">
    <w:name w:val="目录 4"/>
    <w:basedOn w:val="a"/>
    <w:next w:val="a"/>
    <w:semiHidden/>
    <w:pPr>
      <w:ind w:left="570"/>
    </w:pPr>
    <w:rPr>
      <w:sz w:val="18"/>
      <w:szCs w:val="18"/>
    </w:rPr>
  </w:style>
  <w:style w:type="paragraph" w:styleId="22">
    <w:name w:val="正文首行缩进 2"/>
    <w:basedOn w:val="af0"/>
    <w:pPr>
      <w:ind w:firstLineChars="200" w:firstLine="420"/>
    </w:pPr>
  </w:style>
  <w:style w:type="paragraph" w:styleId="23">
    <w:name w:val="Body Text 2"/>
    <w:basedOn w:val="a"/>
    <w:pPr>
      <w:spacing w:after="120" w:line="480" w:lineRule="auto"/>
    </w:pPr>
  </w:style>
  <w:style w:type="paragraph" w:styleId="af1">
    <w:name w:val="Salutation"/>
    <w:basedOn w:val="a"/>
    <w:next w:val="a"/>
  </w:style>
  <w:style w:type="paragraph" w:styleId="af2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af3">
    <w:name w:val="table of figures"/>
    <w:basedOn w:val="a"/>
    <w:next w:val="a"/>
    <w:semiHidden/>
    <w:pPr>
      <w:ind w:leftChars="200" w:hangingChars="200" w:hanging="200"/>
    </w:pPr>
  </w:style>
  <w:style w:type="paragraph" w:styleId="af4">
    <w:name w:val="E-mail Signature"/>
    <w:basedOn w:val="a"/>
  </w:style>
  <w:style w:type="paragraph" w:styleId="af5">
    <w:name w:val="table of authorities"/>
    <w:basedOn w:val="a"/>
    <w:next w:val="a"/>
    <w:semiHidden/>
    <w:pPr>
      <w:ind w:leftChars="200" w:left="420"/>
    </w:pPr>
  </w:style>
  <w:style w:type="paragraph" w:styleId="af6">
    <w:name w:val="List"/>
    <w:basedOn w:val="a"/>
    <w:pPr>
      <w:ind w:left="200" w:hangingChars="200" w:hanging="200"/>
    </w:pPr>
  </w:style>
  <w:style w:type="paragraph" w:styleId="a8">
    <w:name w:val="Normal Indent"/>
    <w:basedOn w:val="a"/>
    <w:link w:val="a7"/>
    <w:pPr>
      <w:ind w:firstLineChars="200" w:firstLine="420"/>
    </w:pPr>
    <w:rPr>
      <w:sz w:val="21"/>
    </w:rPr>
  </w:style>
  <w:style w:type="paragraph" w:styleId="af7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30">
    <w:name w:val="List Bullet 3"/>
    <w:basedOn w:val="a"/>
    <w:pPr>
      <w:numPr>
        <w:numId w:val="1"/>
      </w:numPr>
      <w:tabs>
        <w:tab w:val="left" w:pos="1200"/>
      </w:tabs>
    </w:pPr>
  </w:style>
  <w:style w:type="paragraph" w:styleId="af8">
    <w:name w:val="annotation subject"/>
    <w:basedOn w:val="af9"/>
    <w:next w:val="af9"/>
    <w:semiHidden/>
    <w:rPr>
      <w:b/>
      <w:bCs/>
    </w:rPr>
  </w:style>
  <w:style w:type="paragraph" w:styleId="10">
    <w:name w:val="目录 1"/>
    <w:basedOn w:val="a"/>
    <w:next w:val="a"/>
    <w:semiHidden/>
    <w:pPr>
      <w:spacing w:before="120" w:after="120"/>
    </w:pPr>
    <w:rPr>
      <w:b/>
      <w:bCs/>
      <w:caps/>
      <w:sz w:val="20"/>
      <w:szCs w:val="20"/>
    </w:rPr>
  </w:style>
  <w:style w:type="paragraph" w:styleId="afa">
    <w:name w:val="List Bullet"/>
    <w:basedOn w:val="a"/>
    <w:pPr>
      <w:numPr>
        <w:numId w:val="2"/>
      </w:numPr>
      <w:tabs>
        <w:tab w:val="left" w:pos="360"/>
      </w:tabs>
    </w:pPr>
  </w:style>
  <w:style w:type="paragraph" w:styleId="afb">
    <w:name w:val="Normal (Web)"/>
    <w:basedOn w:val="a"/>
    <w:rPr>
      <w:sz w:val="24"/>
    </w:rPr>
  </w:style>
  <w:style w:type="paragraph" w:styleId="80">
    <w:name w:val="index 8"/>
    <w:basedOn w:val="a"/>
    <w:next w:val="a"/>
    <w:semiHidden/>
    <w:pPr>
      <w:ind w:leftChars="1400" w:left="1400"/>
    </w:pPr>
  </w:style>
  <w:style w:type="paragraph" w:styleId="11">
    <w:name w:val="index 1"/>
    <w:basedOn w:val="a"/>
    <w:next w:val="a"/>
    <w:semiHidden/>
  </w:style>
  <w:style w:type="paragraph" w:styleId="ae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right"/>
    </w:pPr>
    <w:rPr>
      <w:rFonts w:ascii="Arial" w:eastAsia="Arial" w:hAnsi="Arial"/>
      <w:i/>
      <w:sz w:val="17"/>
      <w:szCs w:val="18"/>
    </w:rPr>
  </w:style>
  <w:style w:type="paragraph" w:styleId="60">
    <w:name w:val="index 6"/>
    <w:basedOn w:val="a"/>
    <w:next w:val="a"/>
    <w:semiHidden/>
    <w:pPr>
      <w:ind w:leftChars="1000" w:left="1000"/>
    </w:pPr>
  </w:style>
  <w:style w:type="paragraph" w:styleId="61">
    <w:name w:val="目录 6"/>
    <w:basedOn w:val="a"/>
    <w:next w:val="a"/>
    <w:semiHidden/>
    <w:pPr>
      <w:ind w:left="950"/>
    </w:pPr>
    <w:rPr>
      <w:sz w:val="18"/>
      <w:szCs w:val="18"/>
    </w:rPr>
  </w:style>
  <w:style w:type="paragraph" w:styleId="afc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50">
    <w:name w:val="index 5"/>
    <w:basedOn w:val="a"/>
    <w:next w:val="a"/>
    <w:semiHidden/>
    <w:pPr>
      <w:ind w:leftChars="800" w:left="800"/>
    </w:pPr>
  </w:style>
  <w:style w:type="paragraph" w:styleId="afd">
    <w:name w:val="正文首行缩进"/>
    <w:basedOn w:val="afe"/>
    <w:pPr>
      <w:ind w:firstLineChars="100" w:firstLine="420"/>
    </w:pPr>
  </w:style>
  <w:style w:type="paragraph" w:styleId="aff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0">
    <w:name w:val="Signature"/>
    <w:basedOn w:val="a"/>
    <w:pPr>
      <w:ind w:leftChars="2100" w:left="100"/>
    </w:pPr>
  </w:style>
  <w:style w:type="paragraph" w:styleId="31">
    <w:name w:val="Body Text Indent 3"/>
    <w:basedOn w:val="a"/>
    <w:pPr>
      <w:spacing w:after="120"/>
      <w:ind w:leftChars="200" w:left="420"/>
    </w:pPr>
    <w:rPr>
      <w:sz w:val="16"/>
      <w:szCs w:val="16"/>
    </w:rPr>
  </w:style>
  <w:style w:type="paragraph" w:styleId="aff1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32">
    <w:name w:val="List 3"/>
    <w:basedOn w:val="a"/>
    <w:pPr>
      <w:ind w:leftChars="400" w:left="100" w:hangingChars="200" w:hanging="200"/>
    </w:pPr>
  </w:style>
  <w:style w:type="paragraph" w:styleId="aff2">
    <w:name w:val="Note Heading"/>
    <w:basedOn w:val="a"/>
    <w:next w:val="a"/>
    <w:pPr>
      <w:jc w:val="center"/>
    </w:pPr>
  </w:style>
  <w:style w:type="paragraph" w:styleId="afe">
    <w:name w:val="Body Text"/>
    <w:basedOn w:val="a"/>
    <w:pPr>
      <w:spacing w:after="120"/>
    </w:pPr>
  </w:style>
  <w:style w:type="paragraph" w:styleId="24">
    <w:name w:val="index 2"/>
    <w:basedOn w:val="a"/>
    <w:next w:val="a"/>
    <w:semiHidden/>
    <w:pPr>
      <w:ind w:leftChars="200" w:left="200"/>
    </w:pPr>
  </w:style>
  <w:style w:type="paragraph" w:styleId="25">
    <w:name w:val="List Number 2"/>
    <w:basedOn w:val="a"/>
    <w:pPr>
      <w:numPr>
        <w:numId w:val="3"/>
      </w:numPr>
      <w:tabs>
        <w:tab w:val="left" w:pos="780"/>
      </w:tabs>
    </w:pPr>
  </w:style>
  <w:style w:type="paragraph" w:styleId="33">
    <w:name w:val="index 3"/>
    <w:basedOn w:val="a"/>
    <w:next w:val="a"/>
    <w:semiHidden/>
    <w:pPr>
      <w:ind w:leftChars="400" w:left="400"/>
    </w:pPr>
  </w:style>
  <w:style w:type="paragraph" w:styleId="aff3">
    <w:name w:val="Closing"/>
    <w:basedOn w:val="a"/>
    <w:pPr>
      <w:ind w:leftChars="2100" w:left="100"/>
    </w:pPr>
  </w:style>
  <w:style w:type="paragraph" w:styleId="HTML">
    <w:name w:val="HTML Preformatted"/>
    <w:basedOn w:val="a"/>
    <w:rPr>
      <w:rFonts w:ascii="Courier New" w:hAnsi="Courier New" w:cs="Courier New"/>
      <w:sz w:val="20"/>
      <w:szCs w:val="20"/>
    </w:rPr>
  </w:style>
  <w:style w:type="paragraph" w:styleId="af9">
    <w:name w:val="annotation text"/>
    <w:basedOn w:val="a"/>
    <w:semiHidden/>
  </w:style>
  <w:style w:type="paragraph" w:styleId="aff4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43">
    <w:name w:val="List Continue 4"/>
    <w:basedOn w:val="a"/>
    <w:pPr>
      <w:spacing w:after="120"/>
      <w:ind w:leftChars="800" w:left="1680"/>
    </w:pPr>
  </w:style>
  <w:style w:type="paragraph" w:styleId="26">
    <w:name w:val="List Continue 2"/>
    <w:basedOn w:val="a"/>
    <w:pPr>
      <w:spacing w:after="120"/>
      <w:ind w:leftChars="400" w:left="840"/>
    </w:pPr>
  </w:style>
  <w:style w:type="paragraph" w:styleId="34">
    <w:name w:val="Body Text 3"/>
    <w:basedOn w:val="a"/>
    <w:pPr>
      <w:spacing w:after="120"/>
    </w:pPr>
    <w:rPr>
      <w:sz w:val="16"/>
      <w:szCs w:val="16"/>
    </w:rPr>
  </w:style>
  <w:style w:type="paragraph" w:styleId="aff5">
    <w:name w:val="Document Map"/>
    <w:basedOn w:val="a"/>
    <w:semiHidden/>
    <w:pPr>
      <w:shd w:val="clear" w:color="auto" w:fill="000080"/>
    </w:pPr>
  </w:style>
  <w:style w:type="paragraph" w:styleId="70">
    <w:name w:val="目录 7"/>
    <w:basedOn w:val="a"/>
    <w:next w:val="a"/>
    <w:semiHidden/>
    <w:pPr>
      <w:ind w:left="1140"/>
    </w:pPr>
    <w:rPr>
      <w:sz w:val="18"/>
      <w:szCs w:val="18"/>
    </w:rPr>
  </w:style>
  <w:style w:type="paragraph" w:styleId="aff6">
    <w:name w:val="List Number"/>
    <w:basedOn w:val="a"/>
    <w:pPr>
      <w:numPr>
        <w:numId w:val="4"/>
      </w:numPr>
      <w:tabs>
        <w:tab w:val="left" w:pos="360"/>
      </w:tabs>
    </w:pPr>
  </w:style>
  <w:style w:type="paragraph" w:styleId="41">
    <w:name w:val="List Bullet 4"/>
    <w:basedOn w:val="a"/>
    <w:link w:val="40"/>
    <w:pPr>
      <w:numPr>
        <w:numId w:val="5"/>
      </w:numPr>
      <w:tabs>
        <w:tab w:val="left" w:pos="760"/>
      </w:tabs>
    </w:pPr>
    <w:rPr>
      <w:sz w:val="18"/>
    </w:rPr>
  </w:style>
  <w:style w:type="paragraph" w:customStyle="1" w:styleId="aff7">
    <w:name w:val="图框"/>
    <w:pPr>
      <w:framePr w:wrap="notBeside" w:vAnchor="text" w:hAnchor="text" w:xAlign="center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50" w:before="50" w:afterLines="50" w:after="50" w:line="360" w:lineRule="auto"/>
      <w:jc w:val="center"/>
    </w:pPr>
    <w:rPr>
      <w:kern w:val="2"/>
      <w:sz w:val="19"/>
      <w:szCs w:val="24"/>
    </w:rPr>
  </w:style>
  <w:style w:type="paragraph" w:customStyle="1" w:styleId="222">
    <w:name w:val="样式 样式 注意 + 首行缩进:  2 字符 + 首行缩进:  2 字符 右侧:  2 字符"/>
    <w:basedOn w:val="27"/>
    <w:pPr>
      <w:ind w:leftChars="200" w:left="200"/>
    </w:pPr>
  </w:style>
  <w:style w:type="paragraph" w:styleId="51">
    <w:name w:val="List Bullet 5"/>
    <w:basedOn w:val="a"/>
    <w:pPr>
      <w:numPr>
        <w:numId w:val="6"/>
      </w:numPr>
      <w:tabs>
        <w:tab w:val="left" w:pos="2040"/>
      </w:tabs>
    </w:pPr>
  </w:style>
  <w:style w:type="paragraph" w:customStyle="1" w:styleId="aff8">
    <w:name w:val="图"/>
    <w:basedOn w:val="a"/>
    <w:pPr>
      <w:keepNext/>
      <w:spacing w:before="120" w:after="60"/>
      <w:jc w:val="center"/>
    </w:pPr>
    <w:rPr>
      <w:kern w:val="0"/>
    </w:rPr>
  </w:style>
  <w:style w:type="paragraph" w:customStyle="1" w:styleId="52">
    <w:name w:val="样式5"/>
    <w:basedOn w:val="a"/>
    <w:rPr>
      <w:b/>
      <w:bCs/>
    </w:rPr>
  </w:style>
  <w:style w:type="paragraph" w:styleId="af0">
    <w:name w:val="Body Text Indent"/>
    <w:basedOn w:val="a"/>
    <w:pPr>
      <w:spacing w:after="120"/>
      <w:ind w:leftChars="200" w:left="420"/>
    </w:pPr>
  </w:style>
  <w:style w:type="paragraph" w:customStyle="1" w:styleId="aff9">
    <w:name w:val="剪头"/>
    <w:basedOn w:val="a"/>
    <w:next w:val="21"/>
    <w:pPr>
      <w:numPr>
        <w:numId w:val="7"/>
      </w:numPr>
      <w:tabs>
        <w:tab w:val="left" w:pos="420"/>
      </w:tabs>
    </w:pPr>
    <w:rPr>
      <w:b/>
    </w:rPr>
  </w:style>
  <w:style w:type="paragraph" w:styleId="affa">
    <w:name w:val="Date"/>
    <w:basedOn w:val="a"/>
    <w:next w:val="a"/>
    <w:pPr>
      <w:ind w:leftChars="2500" w:left="100"/>
    </w:pPr>
  </w:style>
  <w:style w:type="paragraph" w:customStyle="1" w:styleId="affb">
    <w:name w:val="编号_居中"/>
    <w:basedOn w:val="a"/>
    <w:next w:val="41"/>
    <w:pPr>
      <w:numPr>
        <w:numId w:val="8"/>
      </w:numPr>
      <w:tabs>
        <w:tab w:val="left" w:pos="420"/>
      </w:tabs>
      <w:ind w:leftChars="200" w:left="200" w:firstLine="0"/>
      <w:jc w:val="center"/>
    </w:pPr>
    <w:rPr>
      <w:b/>
    </w:rPr>
  </w:style>
  <w:style w:type="paragraph" w:styleId="affc">
    <w:name w:val="Block Text"/>
    <w:basedOn w:val="a"/>
    <w:pPr>
      <w:spacing w:after="120"/>
      <w:ind w:leftChars="700" w:left="1440" w:rightChars="700" w:right="1440"/>
    </w:pPr>
  </w:style>
  <w:style w:type="paragraph" w:styleId="35">
    <w:name w:val="List Number 3"/>
    <w:aliases w:val="数字列表编号 3"/>
    <w:basedOn w:val="a"/>
    <w:pPr>
      <w:numPr>
        <w:numId w:val="9"/>
      </w:numPr>
      <w:tabs>
        <w:tab w:val="left" w:pos="420"/>
      </w:tabs>
    </w:pPr>
    <w:rPr>
      <w:rFonts w:ascii="宋体"/>
      <w:szCs w:val="19"/>
    </w:rPr>
  </w:style>
  <w:style w:type="paragraph" w:styleId="28">
    <w:name w:val="List 2"/>
    <w:basedOn w:val="a"/>
    <w:pPr>
      <w:ind w:leftChars="200" w:left="100" w:hangingChars="200" w:hanging="200"/>
    </w:pPr>
  </w:style>
  <w:style w:type="paragraph" w:styleId="affd">
    <w:name w:val="envelope return"/>
    <w:basedOn w:val="a"/>
    <w:pPr>
      <w:snapToGrid w:val="0"/>
    </w:pPr>
    <w:rPr>
      <w:rFonts w:ascii="Arial" w:hAnsi="Arial" w:cs="Arial"/>
    </w:rPr>
  </w:style>
  <w:style w:type="paragraph" w:styleId="affe">
    <w:name w:val="endnote text"/>
    <w:basedOn w:val="a"/>
    <w:semiHidden/>
    <w:pPr>
      <w:snapToGrid w:val="0"/>
    </w:pPr>
  </w:style>
  <w:style w:type="paragraph" w:customStyle="1" w:styleId="3322">
    <w:name w:val="样式 样式 正文带框 + 左侧:  3 字符 右侧:  3 字符 + 左侧:  2 字符 右侧:  2 字符"/>
    <w:pPr>
      <w:ind w:left="380" w:right="380"/>
    </w:pPr>
    <w:rPr>
      <w:rFonts w:cs="宋体"/>
      <w:kern w:val="2"/>
      <w:sz w:val="19"/>
    </w:rPr>
  </w:style>
  <w:style w:type="paragraph" w:styleId="afff">
    <w:name w:val="List Continue"/>
    <w:basedOn w:val="a"/>
    <w:pPr>
      <w:spacing w:after="120"/>
      <w:ind w:leftChars="200" w:left="420"/>
    </w:pPr>
  </w:style>
  <w:style w:type="paragraph" w:styleId="ac">
    <w:name w:val="footer"/>
    <w:basedOn w:val="a"/>
    <w:link w:val="ab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val="x-none" w:eastAsia="x-none"/>
    </w:rPr>
  </w:style>
  <w:style w:type="paragraph" w:customStyle="1" w:styleId="161">
    <w:name w:val="样式 小五 行距: 多倍行距 1.6 字行1"/>
    <w:basedOn w:val="a"/>
    <w:pPr>
      <w:spacing w:line="336" w:lineRule="auto"/>
      <w:ind w:firstLineChars="50" w:firstLine="90"/>
    </w:pPr>
    <w:rPr>
      <w:rFonts w:cs="宋体"/>
      <w:sz w:val="18"/>
      <w:szCs w:val="20"/>
    </w:rPr>
  </w:style>
  <w:style w:type="paragraph" w:styleId="29">
    <w:name w:val="Body Text Indent 2"/>
    <w:basedOn w:val="a"/>
    <w:pPr>
      <w:spacing w:after="120" w:line="480" w:lineRule="auto"/>
      <w:ind w:leftChars="200" w:left="420"/>
    </w:pPr>
  </w:style>
  <w:style w:type="paragraph" w:customStyle="1" w:styleId="afff0">
    <w:name w:val="首页"/>
    <w:basedOn w:val="a"/>
    <w:pPr>
      <w:jc w:val="center"/>
    </w:pPr>
    <w:rPr>
      <w:rFonts w:ascii="Arial" w:eastAsia="楷体_GB2312" w:hAnsi="Arial"/>
      <w:b/>
      <w:sz w:val="36"/>
    </w:rPr>
  </w:style>
  <w:style w:type="paragraph" w:styleId="21">
    <w:name w:val="List Bullet 2"/>
    <w:basedOn w:val="a"/>
    <w:next w:val="afa"/>
    <w:link w:val="20"/>
    <w:pPr>
      <w:numPr>
        <w:numId w:val="10"/>
      </w:numPr>
      <w:tabs>
        <w:tab w:val="left" w:pos="420"/>
      </w:tabs>
      <w:spacing w:line="360" w:lineRule="auto"/>
    </w:pPr>
    <w:rPr>
      <w:rFonts w:eastAsia="楷体_GB2312"/>
      <w:b/>
      <w:sz w:val="20"/>
    </w:rPr>
  </w:style>
  <w:style w:type="paragraph" w:customStyle="1" w:styleId="afff1">
    <w:name w:val="加粗+靠左"/>
    <w:basedOn w:val="a"/>
    <w:rPr>
      <w:b/>
      <w:bCs/>
    </w:rPr>
  </w:style>
  <w:style w:type="paragraph" w:styleId="44">
    <w:name w:val="List Number 4"/>
    <w:basedOn w:val="a"/>
    <w:pPr>
      <w:numPr>
        <w:numId w:val="11"/>
      </w:numPr>
      <w:tabs>
        <w:tab w:val="left" w:pos="1620"/>
      </w:tabs>
    </w:pPr>
  </w:style>
  <w:style w:type="paragraph" w:styleId="53">
    <w:name w:val="List Continue 5"/>
    <w:basedOn w:val="a"/>
    <w:pPr>
      <w:spacing w:after="120"/>
      <w:ind w:leftChars="1000" w:left="2100"/>
    </w:pPr>
  </w:style>
  <w:style w:type="paragraph" w:customStyle="1" w:styleId="62">
    <w:name w:val="样式6"/>
    <w:basedOn w:val="4"/>
    <w:rPr>
      <w:b w:val="0"/>
      <w:bCs/>
      <w:sz w:val="20"/>
    </w:rPr>
  </w:style>
  <w:style w:type="paragraph" w:styleId="54">
    <w:name w:val="目录 5"/>
    <w:basedOn w:val="a"/>
    <w:next w:val="a"/>
    <w:semiHidden/>
    <w:pPr>
      <w:ind w:left="760"/>
    </w:pPr>
    <w:rPr>
      <w:sz w:val="18"/>
      <w:szCs w:val="18"/>
    </w:rPr>
  </w:style>
  <w:style w:type="paragraph" w:styleId="HTML0">
    <w:name w:val="HTML Address"/>
    <w:basedOn w:val="a"/>
    <w:rPr>
      <w:i/>
      <w:iCs/>
    </w:rPr>
  </w:style>
  <w:style w:type="paragraph" w:styleId="afff2">
    <w:name w:val="Balloon Text"/>
    <w:basedOn w:val="a"/>
    <w:semiHidden/>
    <w:rPr>
      <w:sz w:val="18"/>
      <w:szCs w:val="18"/>
    </w:rPr>
  </w:style>
  <w:style w:type="paragraph" w:customStyle="1" w:styleId="36">
    <w:name w:val="样式3"/>
    <w:basedOn w:val="a"/>
    <w:next w:val="a"/>
    <w:pPr>
      <w:ind w:firstLine="380"/>
      <w:jc w:val="center"/>
    </w:pPr>
    <w:rPr>
      <w:rFonts w:eastAsia="楷体_GB2312"/>
      <w:b/>
      <w:sz w:val="52"/>
    </w:rPr>
  </w:style>
  <w:style w:type="paragraph" w:styleId="afff3">
    <w:name w:val="Plain Text"/>
    <w:basedOn w:val="a"/>
    <w:rPr>
      <w:rFonts w:ascii="宋体" w:hAnsi="Courier New" w:cs="Courier New"/>
      <w:sz w:val="21"/>
      <w:szCs w:val="21"/>
    </w:rPr>
  </w:style>
  <w:style w:type="paragraph" w:styleId="37">
    <w:name w:val="目录 3"/>
    <w:basedOn w:val="a"/>
    <w:next w:val="a"/>
    <w:semiHidden/>
    <w:pPr>
      <w:ind w:left="380"/>
    </w:pPr>
    <w:rPr>
      <w:i/>
      <w:iCs/>
      <w:sz w:val="20"/>
      <w:szCs w:val="20"/>
    </w:rPr>
  </w:style>
  <w:style w:type="paragraph" w:styleId="45">
    <w:name w:val="index 4"/>
    <w:basedOn w:val="a"/>
    <w:next w:val="a"/>
    <w:semiHidden/>
    <w:pPr>
      <w:ind w:leftChars="600" w:left="600"/>
    </w:pPr>
  </w:style>
  <w:style w:type="paragraph" w:customStyle="1" w:styleId="2a">
    <w:name w:val="样式 正文缩进 + 首行缩进:  2 字符"/>
    <w:basedOn w:val="a"/>
    <w:pPr>
      <w:ind w:firstLine="380"/>
    </w:pPr>
    <w:rPr>
      <w:rFonts w:ascii="宋体" w:cs="宋体"/>
      <w:szCs w:val="19"/>
    </w:rPr>
  </w:style>
  <w:style w:type="paragraph" w:styleId="81">
    <w:name w:val="目录 8"/>
    <w:basedOn w:val="a"/>
    <w:next w:val="a"/>
    <w:semiHidden/>
    <w:pPr>
      <w:ind w:left="1330"/>
    </w:pPr>
    <w:rPr>
      <w:sz w:val="18"/>
      <w:szCs w:val="18"/>
    </w:rPr>
  </w:style>
  <w:style w:type="paragraph" w:styleId="afff4">
    <w:name w:val="Subtitle"/>
    <w:basedOn w:val="a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55">
    <w:name w:val="List Number 5"/>
    <w:basedOn w:val="a"/>
    <w:pPr>
      <w:numPr>
        <w:numId w:val="12"/>
      </w:numPr>
      <w:tabs>
        <w:tab w:val="left" w:pos="2040"/>
      </w:tabs>
    </w:pPr>
  </w:style>
  <w:style w:type="paragraph" w:styleId="afff5">
    <w:name w:val="footnote text"/>
    <w:basedOn w:val="a"/>
    <w:semiHidden/>
    <w:pPr>
      <w:snapToGrid w:val="0"/>
    </w:pPr>
    <w:rPr>
      <w:sz w:val="18"/>
      <w:szCs w:val="18"/>
    </w:rPr>
  </w:style>
  <w:style w:type="paragraph" w:styleId="56">
    <w:name w:val="List 5"/>
    <w:basedOn w:val="a"/>
    <w:pPr>
      <w:ind w:leftChars="800" w:left="100" w:hangingChars="200" w:hanging="200"/>
    </w:p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90">
    <w:name w:val="index 9"/>
    <w:basedOn w:val="a"/>
    <w:next w:val="a"/>
    <w:semiHidden/>
    <w:pPr>
      <w:ind w:leftChars="1600" w:left="1600"/>
    </w:pPr>
  </w:style>
  <w:style w:type="paragraph" w:styleId="2b">
    <w:name w:val="目录 2"/>
    <w:basedOn w:val="a"/>
    <w:next w:val="a"/>
    <w:semiHidden/>
    <w:pPr>
      <w:ind w:left="190"/>
    </w:pPr>
    <w:rPr>
      <w:smallCaps/>
      <w:sz w:val="20"/>
      <w:szCs w:val="20"/>
    </w:rPr>
  </w:style>
  <w:style w:type="paragraph" w:styleId="91">
    <w:name w:val="目录 9"/>
    <w:basedOn w:val="a"/>
    <w:next w:val="a"/>
    <w:semiHidden/>
    <w:pPr>
      <w:ind w:left="1520"/>
    </w:pPr>
    <w:rPr>
      <w:sz w:val="18"/>
      <w:szCs w:val="18"/>
    </w:rPr>
  </w:style>
  <w:style w:type="paragraph" w:styleId="46">
    <w:name w:val="List 4"/>
    <w:basedOn w:val="a"/>
    <w:pPr>
      <w:ind w:leftChars="600" w:left="100" w:hangingChars="200" w:hanging="200"/>
    </w:pPr>
  </w:style>
  <w:style w:type="paragraph" w:styleId="afff6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38">
    <w:name w:val="List Continue 3"/>
    <w:basedOn w:val="a"/>
    <w:pPr>
      <w:spacing w:after="120"/>
      <w:ind w:leftChars="600" w:left="1260"/>
    </w:pPr>
  </w:style>
  <w:style w:type="paragraph" w:customStyle="1" w:styleId="220">
    <w:name w:val="列表项目符号 2 + 左侧缩进2"/>
    <w:basedOn w:val="21"/>
    <w:pPr>
      <w:ind w:leftChars="200" w:left="200" w:firstLine="0"/>
    </w:pPr>
    <w:rPr>
      <w:rFonts w:cs="宋体"/>
      <w:bCs/>
      <w:szCs w:val="20"/>
    </w:rPr>
  </w:style>
  <w:style w:type="paragraph" w:customStyle="1" w:styleId="330">
    <w:name w:val="样式 正文带框 + 左侧:  3 字符 右侧:  3 字符"/>
    <w:basedOn w:val="afff7"/>
    <w:pPr>
      <w:ind w:leftChars="200" w:left="200" w:rightChars="200" w:right="200"/>
    </w:pPr>
    <w:rPr>
      <w:rFonts w:cs="宋体"/>
      <w:szCs w:val="20"/>
    </w:rPr>
  </w:style>
  <w:style w:type="paragraph" w:customStyle="1" w:styleId="2c">
    <w:name w:val="编号2 居中"/>
    <w:basedOn w:val="a"/>
    <w:pPr>
      <w:numPr>
        <w:numId w:val="13"/>
      </w:numPr>
      <w:tabs>
        <w:tab w:val="left" w:pos="420"/>
      </w:tabs>
      <w:jc w:val="center"/>
    </w:pPr>
    <w:rPr>
      <w:b/>
    </w:rPr>
  </w:style>
  <w:style w:type="paragraph" w:customStyle="1" w:styleId="afff7">
    <w:name w:val="正文带框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Chars="300" w:left="300" w:rightChars="300" w:right="300"/>
      <w:jc w:val="both"/>
    </w:pPr>
  </w:style>
  <w:style w:type="paragraph" w:customStyle="1" w:styleId="162">
    <w:name w:val="样式 样式 小五 行距: 多倍行距 1.6 字行 + 首行缩进:  2 字符"/>
    <w:basedOn w:val="16"/>
    <w:pPr>
      <w:spacing w:line="324" w:lineRule="auto"/>
    </w:pPr>
  </w:style>
  <w:style w:type="paragraph" w:customStyle="1" w:styleId="16">
    <w:name w:val="样式 小五 行距: 多倍行距 1.6 字行"/>
    <w:basedOn w:val="a"/>
    <w:pPr>
      <w:spacing w:line="336" w:lineRule="auto"/>
      <w:ind w:firstLineChars="200" w:firstLine="200"/>
    </w:pPr>
    <w:rPr>
      <w:rFonts w:cs="宋体"/>
      <w:sz w:val="18"/>
      <w:szCs w:val="20"/>
    </w:rPr>
  </w:style>
  <w:style w:type="paragraph" w:customStyle="1" w:styleId="afff8">
    <w:name w:val="符号_大号"/>
    <w:basedOn w:val="a"/>
    <w:next w:val="21"/>
    <w:pPr>
      <w:numPr>
        <w:numId w:val="14"/>
      </w:numPr>
      <w:tabs>
        <w:tab w:val="left" w:pos="420"/>
      </w:tabs>
    </w:pPr>
    <w:rPr>
      <w:b/>
      <w:sz w:val="20"/>
    </w:rPr>
  </w:style>
  <w:style w:type="paragraph" w:customStyle="1" w:styleId="63">
    <w:name w:val="6号宋"/>
    <w:rPr>
      <w:kern w:val="2"/>
      <w:sz w:val="15"/>
      <w:szCs w:val="24"/>
    </w:rPr>
  </w:style>
  <w:style w:type="paragraph" w:customStyle="1" w:styleId="47">
    <w:name w:val="样式4 灰色字"/>
    <w:basedOn w:val="a"/>
    <w:rPr>
      <w:bCs/>
      <w:color w:val="333333"/>
      <w:szCs w:val="19"/>
    </w:rPr>
  </w:style>
  <w:style w:type="paragraph" w:customStyle="1" w:styleId="27">
    <w:name w:val="样式 注意 + 首行缩进:  2 字符"/>
    <w:basedOn w:val="afff9"/>
    <w:pPr>
      <w:ind w:rightChars="200" w:right="200"/>
    </w:pPr>
    <w:rPr>
      <w:rFonts w:cs="宋体"/>
      <w:bCs/>
      <w:szCs w:val="20"/>
    </w:rPr>
  </w:style>
  <w:style w:type="paragraph" w:customStyle="1" w:styleId="afff9">
    <w:name w:val="注意"/>
    <w:basedOn w:val="a"/>
    <w:pPr>
      <w:ind w:firstLineChars="200" w:firstLine="200"/>
    </w:pPr>
    <w:rPr>
      <w:b/>
      <w:color w:val="FF6600"/>
      <w:szCs w:val="19"/>
    </w:rPr>
  </w:style>
  <w:style w:type="paragraph" w:customStyle="1" w:styleId="2d">
    <w:name w:val="样式2"/>
    <w:basedOn w:val="a"/>
    <w:next w:val="35"/>
    <w:pPr>
      <w:numPr>
        <w:numId w:val="15"/>
      </w:numPr>
      <w:tabs>
        <w:tab w:val="left" w:pos="800"/>
      </w:tabs>
    </w:pPr>
  </w:style>
  <w:style w:type="paragraph" w:customStyle="1" w:styleId="afffa">
    <w:name w:val="目录最小字"/>
    <w:basedOn w:val="1"/>
    <w:rPr>
      <w:rFonts w:eastAsia="宋体"/>
      <w:sz w:val="18"/>
    </w:rPr>
  </w:style>
  <w:style w:type="paragraph" w:customStyle="1" w:styleId="afffb">
    <w:name w:val="全数字会议系统"/>
    <w:basedOn w:val="ae"/>
    <w:pPr>
      <w:spacing w:line="360" w:lineRule="auto"/>
      <w:ind w:leftChars="100" w:left="100" w:rightChars="100" w:right="100"/>
      <w:jc w:val="both"/>
    </w:pPr>
    <w:rPr>
      <w:b/>
    </w:rPr>
  </w:style>
  <w:style w:type="paragraph" w:customStyle="1" w:styleId="72">
    <w:name w:val="样式7"/>
    <w:basedOn w:val="4"/>
    <w:rPr>
      <w:b w:val="0"/>
      <w:bCs/>
    </w:rPr>
  </w:style>
  <w:style w:type="paragraph" w:customStyle="1" w:styleId="aa">
    <w:name w:val="首页底部中文"/>
    <w:basedOn w:val="a"/>
    <w:link w:val="CharChar"/>
    <w:pPr>
      <w:spacing w:line="360" w:lineRule="auto"/>
    </w:pPr>
    <w:rPr>
      <w:rFonts w:eastAsia="楷体_GB2312"/>
      <w:b/>
      <w:sz w:val="22"/>
    </w:rPr>
  </w:style>
  <w:style w:type="paragraph" w:customStyle="1" w:styleId="afffc">
    <w:name w:val="图题"/>
    <w:basedOn w:val="a"/>
    <w:pPr>
      <w:spacing w:after="120" w:line="360" w:lineRule="auto"/>
      <w:jc w:val="center"/>
      <w:outlineLvl w:val="6"/>
    </w:pPr>
    <w:rPr>
      <w:rFonts w:ascii="宋体"/>
      <w:sz w:val="18"/>
    </w:rPr>
  </w:style>
  <w:style w:type="paragraph" w:customStyle="1" w:styleId="2222">
    <w:name w:val="样式 样式 样式 注意 + 首行缩进:  2 字符 + 首行缩进:  2 字符 右侧:  2 字符 + 左侧:  2 字符 首..."/>
    <w:basedOn w:val="222"/>
    <w:pPr>
      <w:numPr>
        <w:numId w:val="16"/>
      </w:numPr>
      <w:tabs>
        <w:tab w:val="left" w:pos="618"/>
      </w:tabs>
      <w:ind w:leftChars="0" w:rightChars="0" w:right="0" w:firstLineChars="0"/>
    </w:pPr>
  </w:style>
  <w:style w:type="paragraph" w:customStyle="1" w:styleId="a4">
    <w:name w:val="样式 加粗 右"/>
    <w:basedOn w:val="a"/>
    <w:link w:val="Char"/>
    <w:pPr>
      <w:jc w:val="right"/>
    </w:pPr>
    <w:rPr>
      <w:rFonts w:cs="宋体"/>
      <w:b/>
      <w:bCs/>
      <w:i/>
      <w:szCs w:val="20"/>
    </w:rPr>
  </w:style>
  <w:style w:type="paragraph" w:customStyle="1" w:styleId="48">
    <w:name w:val="样式4"/>
    <w:basedOn w:val="47"/>
    <w:rPr>
      <w:b/>
      <w:i/>
    </w:rPr>
  </w:style>
  <w:style w:type="paragraph" w:customStyle="1" w:styleId="001">
    <w:name w:val="例举图标001"/>
    <w:basedOn w:val="a"/>
    <w:next w:val="41"/>
    <w:link w:val="001Char"/>
    <w:pPr>
      <w:numPr>
        <w:numId w:val="17"/>
      </w:numPr>
      <w:tabs>
        <w:tab w:val="left" w:pos="420"/>
      </w:tabs>
    </w:pPr>
  </w:style>
  <w:style w:type="paragraph" w:customStyle="1" w:styleId="af">
    <w:name w:val="首页底部英文"/>
    <w:basedOn w:val="a"/>
    <w:link w:val="CharChar0"/>
    <w:pPr>
      <w:spacing w:line="480" w:lineRule="auto"/>
    </w:pPr>
    <w:rPr>
      <w:rFonts w:ascii="Arial" w:hAnsi="Arial"/>
      <w:b/>
      <w:sz w:val="26"/>
      <w:szCs w:val="26"/>
    </w:rPr>
  </w:style>
  <w:style w:type="paragraph" w:customStyle="1" w:styleId="12">
    <w:name w:val="样式1"/>
    <w:basedOn w:val="a"/>
    <w:next w:val="21"/>
    <w:rPr>
      <w:rFonts w:eastAsia="楷体_GB2312"/>
    </w:rPr>
  </w:style>
  <w:style w:type="table" w:styleId="afffd">
    <w:name w:val="Table Grid"/>
    <w:basedOn w:val="a1"/>
    <w:pPr>
      <w:widowControl w:val="0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99CCFF"/>
    </w:tcPr>
  </w:style>
  <w:style w:type="paragraph" w:customStyle="1" w:styleId="000000">
    <w:name w:val="000000另一页"/>
    <w:basedOn w:val="a"/>
    <w:autoRedefine/>
    <w:rsid w:val="00A35E0C"/>
    <w:pPr>
      <w:pageBreakBefore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1983</Words>
  <Characters>11309</Characters>
  <Application>Microsoft Office Word</Application>
  <DocSecurity>0</DocSecurity>
  <Lines>94</Lines>
  <Paragraphs>26</Paragraphs>
  <ScaleCrop>false</ScaleCrop>
  <Company/>
  <LinksUpToDate>false</LinksUpToDate>
  <CharactersWithSpaces>13266</CharactersWithSpaces>
  <SharedDoc>false</SharedDoc>
  <HLinks>
    <vt:vector size="174" baseType="variant">
      <vt:variant>
        <vt:i4>1638448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_Toc38030336</vt:lpwstr>
      </vt:variant>
      <vt:variant>
        <vt:i4>1703984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_Toc38030335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_Toc38030334</vt:lpwstr>
      </vt:variant>
      <vt:variant>
        <vt:i4>1835056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_Toc38030333</vt:lpwstr>
      </vt:variant>
      <vt:variant>
        <vt:i4>1900592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_Toc38030332</vt:lpwstr>
      </vt:variant>
      <vt:variant>
        <vt:i4>1966128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_Toc38030331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_Toc38030330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_Toc38030329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_Toc38030328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_Toc38030327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_Toc38030326</vt:lpwstr>
      </vt:variant>
      <vt:variant>
        <vt:i4>1703985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_Toc38030325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_Toc38030324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_Toc38030323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_Toc38030322</vt:lpwstr>
      </vt:variant>
      <vt:variant>
        <vt:i4>1966129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_Toc38030321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_Toc38030320</vt:lpwstr>
      </vt:variant>
      <vt:variant>
        <vt:i4>1441842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_Toc38030319</vt:lpwstr>
      </vt:variant>
      <vt:variant>
        <vt:i4>1507378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_Toc38030318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_Toc38030317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_Toc38030316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_Toc38030315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_Toc38030314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_Toc38030313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_Toc38030312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_Toc38030311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_Toc38030310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_Toc38030309</vt:lpwstr>
      </vt:variant>
      <vt:variant>
        <vt:i4>1507379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_Toc38030308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刘</dc:creator>
  <cp:keywords/>
  <cp:lastModifiedBy>威 刘</cp:lastModifiedBy>
  <cp:revision>3</cp:revision>
  <cp:lastPrinted>2011-09-05T07:16:00Z</cp:lastPrinted>
  <dcterms:created xsi:type="dcterms:W3CDTF">2023-10-07T06:54:00Z</dcterms:created>
  <dcterms:modified xsi:type="dcterms:W3CDTF">2023-10-07T06:54:00Z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